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22"/>
        <w:ind w:left="2454" w:right="2935" w:firstLine="0"/>
        <w:jc w:val="center"/>
        <w:rPr>
          <w:sz w:val="36"/>
        </w:rPr>
      </w:pPr>
      <w:r>
        <w:rPr>
          <w:sz w:val="36"/>
        </w:rPr>
        <w:t>在线笔试考生操作说明</w:t>
      </w:r>
    </w:p>
    <w:p>
      <w:pPr>
        <w:pStyle w:val="3"/>
        <w:spacing w:before="4"/>
        <w:rPr>
          <w:sz w:val="48"/>
        </w:rPr>
      </w:pPr>
    </w:p>
    <w:p>
      <w:pPr>
        <w:pStyle w:val="3"/>
        <w:spacing w:line="417" w:lineRule="auto"/>
        <w:ind w:left="120" w:right="597" w:firstLine="559"/>
      </w:pPr>
      <w:r>
        <w:rPr>
          <w:spacing w:val="-10"/>
        </w:rPr>
        <w:t>本次笔试为闭卷在线笔试形式，考生须自行准备符合要求的笔试</w:t>
      </w:r>
      <w:r>
        <w:rPr>
          <w:spacing w:val="-4"/>
        </w:rPr>
        <w:t>设备、监控设备和笔试场所。</w:t>
      </w:r>
    </w:p>
    <w:p>
      <w:pPr>
        <w:pStyle w:val="3"/>
        <w:spacing w:line="358" w:lineRule="exact"/>
        <w:ind w:left="679"/>
        <w:rPr>
          <w:rFonts w:hint="eastAsia" w:ascii="黑体" w:eastAsia="黑体"/>
        </w:rPr>
      </w:pPr>
      <w:r>
        <w:rPr>
          <w:rFonts w:hint="eastAsia" w:ascii="黑体" w:eastAsia="黑体"/>
        </w:rPr>
        <w:t>一、笔试相关信息</w:t>
      </w:r>
    </w:p>
    <w:p>
      <w:pPr>
        <w:pStyle w:val="3"/>
        <w:spacing w:before="9"/>
        <w:rPr>
          <w:rFonts w:ascii="黑体"/>
          <w:sz w:val="20"/>
        </w:rPr>
      </w:pPr>
    </w:p>
    <w:p>
      <w:pPr>
        <w:pStyle w:val="3"/>
        <w:ind w:left="679"/>
      </w:pPr>
      <w:r>
        <w:rPr>
          <w:spacing w:val="-1"/>
          <w:w w:val="100"/>
        </w:rPr>
        <w:t>（一</w:t>
      </w:r>
      <w:r>
        <w:rPr>
          <w:spacing w:val="-113"/>
          <w:w w:val="100"/>
        </w:rPr>
        <w:t>）</w:t>
      </w:r>
      <w:r>
        <w:rPr>
          <w:spacing w:val="-19"/>
          <w:w w:val="100"/>
        </w:rPr>
        <w:t>模拟笔试时间：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02</w:t>
      </w:r>
      <w:r>
        <w:rPr>
          <w:w w:val="100"/>
        </w:rPr>
        <w:t>2</w:t>
      </w:r>
      <w:r>
        <w:rPr>
          <w:spacing w:val="-70"/>
        </w:rPr>
        <w:t xml:space="preserve"> </w:t>
      </w:r>
      <w:r>
        <w:rPr>
          <w:w w:val="100"/>
        </w:rPr>
        <w:t>年</w:t>
      </w:r>
      <w:r>
        <w:rPr>
          <w:spacing w:val="-71"/>
        </w:rPr>
        <w:t xml:space="preserve"> </w:t>
      </w:r>
      <w:r>
        <w:rPr>
          <w:rFonts w:hint="eastAsia"/>
          <w:spacing w:val="-71"/>
          <w:lang w:val="en-US" w:eastAsia="zh-CN"/>
        </w:rPr>
        <w:t>8</w:t>
      </w:r>
      <w:r>
        <w:rPr>
          <w:spacing w:val="-72"/>
        </w:rPr>
        <w:t xml:space="preserve"> </w:t>
      </w:r>
      <w:r>
        <w:rPr>
          <w:w w:val="100"/>
        </w:rPr>
        <w:t>月</w:t>
      </w:r>
      <w:r>
        <w:rPr>
          <w:spacing w:val="-71"/>
        </w:rPr>
        <w:t xml:space="preserve"> </w:t>
      </w:r>
      <w:r>
        <w:rPr>
          <w:spacing w:val="1"/>
          <w:w w:val="100"/>
        </w:rPr>
        <w:t>1</w:t>
      </w:r>
      <w:r>
        <w:rPr>
          <w:rFonts w:hint="eastAsia"/>
          <w:spacing w:val="1"/>
          <w:w w:val="100"/>
          <w:lang w:val="en-US" w:eastAsia="zh-CN"/>
        </w:rPr>
        <w:t>3</w:t>
      </w:r>
      <w:r>
        <w:rPr>
          <w:spacing w:val="-72"/>
        </w:rPr>
        <w:t xml:space="preserve"> </w:t>
      </w:r>
      <w:r>
        <w:rPr>
          <w:spacing w:val="-113"/>
          <w:w w:val="100"/>
        </w:rPr>
        <w:t>日</w:t>
      </w:r>
      <w:r>
        <w:rPr>
          <w:spacing w:val="-1"/>
          <w:w w:val="100"/>
        </w:rPr>
        <w:t>（</w:t>
      </w:r>
      <w:r>
        <w:rPr>
          <w:spacing w:val="-2"/>
          <w:w w:val="100"/>
        </w:rPr>
        <w:t>星期六</w:t>
      </w:r>
      <w:r>
        <w:rPr>
          <w:spacing w:val="-113"/>
          <w:w w:val="100"/>
        </w:rPr>
        <w:t>）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0:</w:t>
      </w:r>
      <w:r>
        <w:rPr>
          <w:spacing w:val="1"/>
          <w:w w:val="100"/>
        </w:rPr>
        <w:t>0</w:t>
      </w:r>
      <w:r>
        <w:rPr>
          <w:w w:val="100"/>
        </w:rPr>
        <w:t>0</w:t>
      </w:r>
      <w:r>
        <w:rPr>
          <w:spacing w:val="-72"/>
        </w:rPr>
        <w:t xml:space="preserve"> </w:t>
      </w:r>
      <w:r>
        <w:rPr>
          <w:w w:val="100"/>
        </w:rPr>
        <w:t>至</w:t>
      </w:r>
      <w:r>
        <w:rPr>
          <w:spacing w:val="-71"/>
        </w:rPr>
        <w:t xml:space="preserve"> 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8:</w:t>
      </w:r>
      <w:r>
        <w:rPr>
          <w:spacing w:val="1"/>
          <w:w w:val="100"/>
        </w:rPr>
        <w:t>0</w:t>
      </w:r>
      <w:r>
        <w:rPr>
          <w:w w:val="100"/>
        </w:rPr>
        <w:t>0</w:t>
      </w:r>
    </w:p>
    <w:p>
      <w:pPr>
        <w:pStyle w:val="3"/>
        <w:spacing w:before="9"/>
        <w:rPr>
          <w:sz w:val="20"/>
        </w:rPr>
      </w:pPr>
    </w:p>
    <w:p>
      <w:pPr>
        <w:pStyle w:val="3"/>
        <w:ind w:left="679"/>
      </w:pPr>
      <w:r>
        <w:rPr>
          <w:spacing w:val="-1"/>
          <w:w w:val="100"/>
        </w:rPr>
        <w:t>（二</w:t>
      </w:r>
      <w:r>
        <w:rPr>
          <w:spacing w:val="-113"/>
          <w:w w:val="100"/>
        </w:rPr>
        <w:t>）</w:t>
      </w:r>
      <w:r>
        <w:rPr>
          <w:spacing w:val="-19"/>
          <w:w w:val="100"/>
        </w:rPr>
        <w:t>正式笔试时间：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02</w:t>
      </w:r>
      <w:r>
        <w:rPr>
          <w:w w:val="100"/>
        </w:rPr>
        <w:t>2</w:t>
      </w:r>
      <w:r>
        <w:rPr>
          <w:spacing w:val="-70"/>
        </w:rPr>
        <w:t xml:space="preserve"> </w:t>
      </w:r>
      <w:r>
        <w:rPr>
          <w:w w:val="100"/>
        </w:rPr>
        <w:t>年</w:t>
      </w:r>
      <w:r>
        <w:rPr>
          <w:spacing w:val="-71"/>
        </w:rPr>
        <w:t xml:space="preserve"> </w:t>
      </w:r>
      <w:r>
        <w:rPr>
          <w:rFonts w:hint="eastAsia"/>
          <w:spacing w:val="-71"/>
          <w:lang w:val="en-US" w:eastAsia="zh-CN"/>
        </w:rPr>
        <w:t>8</w:t>
      </w:r>
      <w:r>
        <w:rPr>
          <w:spacing w:val="-72"/>
        </w:rPr>
        <w:t xml:space="preserve"> </w:t>
      </w:r>
      <w:r>
        <w:rPr>
          <w:w w:val="100"/>
        </w:rPr>
        <w:t>月</w:t>
      </w:r>
      <w:r>
        <w:rPr>
          <w:spacing w:val="-71"/>
        </w:rPr>
        <w:t xml:space="preserve"> </w:t>
      </w:r>
      <w:r>
        <w:rPr>
          <w:rFonts w:hint="eastAsia"/>
          <w:spacing w:val="-71"/>
          <w:lang w:val="en-US" w:eastAsia="zh-CN"/>
        </w:rPr>
        <w:t>14</w:t>
      </w:r>
      <w:r>
        <w:rPr>
          <w:spacing w:val="-72"/>
        </w:rPr>
        <w:t xml:space="preserve"> </w:t>
      </w:r>
      <w:r>
        <w:rPr>
          <w:spacing w:val="-113"/>
          <w:w w:val="100"/>
        </w:rPr>
        <w:t>日</w:t>
      </w:r>
      <w:r>
        <w:rPr>
          <w:spacing w:val="-1"/>
          <w:w w:val="100"/>
        </w:rPr>
        <w:t>（</w:t>
      </w:r>
      <w:r>
        <w:rPr>
          <w:spacing w:val="-2"/>
          <w:w w:val="100"/>
        </w:rPr>
        <w:t>星期日</w:t>
      </w:r>
      <w:r>
        <w:rPr>
          <w:spacing w:val="-113"/>
          <w:w w:val="100"/>
        </w:rPr>
        <w:t>）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1:</w:t>
      </w:r>
      <w:r>
        <w:rPr>
          <w:spacing w:val="1"/>
          <w:w w:val="100"/>
        </w:rPr>
        <w:t>0</w:t>
      </w:r>
      <w:r>
        <w:rPr>
          <w:w w:val="100"/>
        </w:rPr>
        <w:t>0</w:t>
      </w:r>
      <w:r>
        <w:rPr>
          <w:spacing w:val="-72"/>
        </w:rPr>
        <w:t xml:space="preserve"> </w:t>
      </w:r>
      <w:r>
        <w:rPr>
          <w:w w:val="100"/>
        </w:rPr>
        <w:t>至</w:t>
      </w:r>
      <w:r>
        <w:rPr>
          <w:spacing w:val="-71"/>
        </w:rPr>
        <w:t xml:space="preserve"> </w:t>
      </w:r>
      <w:r>
        <w:rPr>
          <w:spacing w:val="1"/>
          <w:w w:val="100"/>
        </w:rPr>
        <w:t>1</w:t>
      </w:r>
      <w:r>
        <w:rPr>
          <w:rFonts w:hint="eastAsia"/>
          <w:spacing w:val="1"/>
          <w:w w:val="100"/>
          <w:lang w:val="en-US" w:eastAsia="zh-CN"/>
        </w:rPr>
        <w:t>3</w:t>
      </w:r>
      <w:r>
        <w:rPr>
          <w:spacing w:val="-2"/>
          <w:w w:val="100"/>
        </w:rPr>
        <w:t>:</w:t>
      </w:r>
      <w:r>
        <w:rPr>
          <w:rFonts w:hint="eastAsia"/>
          <w:spacing w:val="-2"/>
          <w:w w:val="100"/>
          <w:lang w:val="en-US" w:eastAsia="zh-CN"/>
        </w:rPr>
        <w:t>0</w:t>
      </w:r>
      <w:r>
        <w:rPr>
          <w:w w:val="100"/>
        </w:rPr>
        <w:t>0</w:t>
      </w:r>
    </w:p>
    <w:p>
      <w:pPr>
        <w:pStyle w:val="3"/>
        <w:spacing w:before="9"/>
        <w:rPr>
          <w:sz w:val="20"/>
        </w:rPr>
      </w:pPr>
    </w:p>
    <w:p>
      <w:pPr>
        <w:pStyle w:val="3"/>
        <w:ind w:left="679"/>
      </w:pPr>
      <w:r>
        <w:t>（三）客服支持时间：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1"/>
        </w:numPr>
        <w:tabs>
          <w:tab w:val="left" w:pos="963"/>
        </w:tabs>
        <w:spacing w:before="0" w:after="0" w:line="240" w:lineRule="auto"/>
        <w:ind w:left="962" w:right="0" w:hanging="284"/>
        <w:jc w:val="left"/>
        <w:rPr>
          <w:sz w:val="28"/>
        </w:rPr>
      </w:pPr>
      <w:r>
        <w:rPr>
          <w:spacing w:val="-3"/>
          <w:sz w:val="28"/>
        </w:rPr>
        <w:t>笔试客户端在线客服支持时间：</w:t>
      </w:r>
    </w:p>
    <w:p>
      <w:pPr>
        <w:pStyle w:val="3"/>
        <w:spacing w:before="9"/>
        <w:rPr>
          <w:sz w:val="20"/>
        </w:rPr>
      </w:pPr>
    </w:p>
    <w:p>
      <w:pPr>
        <w:pStyle w:val="3"/>
        <w:spacing w:line="417" w:lineRule="auto"/>
        <w:ind w:left="679" w:right="596"/>
        <w:rPr>
          <w:w w:val="100"/>
        </w:rPr>
      </w:pPr>
      <w:r>
        <w:rPr>
          <w:spacing w:val="-30"/>
          <w:w w:val="100"/>
        </w:rPr>
        <w:t>模拟笔试：</w:t>
      </w:r>
      <w:r>
        <w:rPr>
          <w:spacing w:val="1"/>
          <w:w w:val="100"/>
        </w:rPr>
        <w:t>2</w:t>
      </w:r>
      <w:r>
        <w:rPr>
          <w:spacing w:val="-2"/>
          <w:w w:val="100"/>
        </w:rPr>
        <w:t>02</w:t>
      </w:r>
      <w:r>
        <w:rPr>
          <w:w w:val="100"/>
        </w:rPr>
        <w:t>2</w:t>
      </w:r>
      <w:r>
        <w:rPr>
          <w:spacing w:val="-75"/>
        </w:rPr>
        <w:t xml:space="preserve"> </w:t>
      </w:r>
      <w:r>
        <w:rPr>
          <w:w w:val="100"/>
        </w:rPr>
        <w:t>年</w:t>
      </w:r>
      <w:r>
        <w:rPr>
          <w:spacing w:val="-78"/>
        </w:rPr>
        <w:t xml:space="preserve"> </w:t>
      </w:r>
      <w:r>
        <w:rPr>
          <w:rFonts w:hint="eastAsia"/>
          <w:spacing w:val="-78"/>
          <w:lang w:val="en-US" w:eastAsia="zh-CN"/>
        </w:rPr>
        <w:t>8</w:t>
      </w:r>
      <w:r>
        <w:rPr>
          <w:spacing w:val="-75"/>
        </w:rPr>
        <w:t xml:space="preserve"> </w:t>
      </w:r>
      <w:r>
        <w:rPr>
          <w:rFonts w:hint="eastAsia"/>
          <w:spacing w:val="-75"/>
          <w:lang w:val="en-US" w:eastAsia="zh-CN"/>
        </w:rPr>
        <w:t xml:space="preserve"> </w:t>
      </w:r>
      <w:r>
        <w:rPr>
          <w:w w:val="100"/>
        </w:rPr>
        <w:t>月</w:t>
      </w:r>
      <w:r>
        <w:rPr>
          <w:spacing w:val="-76"/>
        </w:rPr>
        <w:t xml:space="preserve"> </w:t>
      </w:r>
      <w:r>
        <w:rPr>
          <w:spacing w:val="-2"/>
          <w:w w:val="100"/>
        </w:rPr>
        <w:t>1</w:t>
      </w:r>
      <w:r>
        <w:rPr>
          <w:rFonts w:hint="eastAsia"/>
          <w:spacing w:val="-2"/>
          <w:w w:val="100"/>
          <w:lang w:val="en-US" w:eastAsia="zh-CN"/>
        </w:rPr>
        <w:t>3</w:t>
      </w:r>
      <w:r>
        <w:rPr>
          <w:spacing w:val="-75"/>
        </w:rPr>
        <w:t xml:space="preserve"> </w:t>
      </w:r>
      <w:r>
        <w:rPr>
          <w:spacing w:val="-140"/>
          <w:w w:val="100"/>
        </w:rPr>
        <w:t>日</w:t>
      </w:r>
      <w:r>
        <w:rPr>
          <w:spacing w:val="-3"/>
          <w:w w:val="100"/>
        </w:rPr>
        <w:t>（</w:t>
      </w:r>
      <w:r>
        <w:rPr>
          <w:spacing w:val="-2"/>
          <w:w w:val="100"/>
        </w:rPr>
        <w:t>星期六</w:t>
      </w:r>
      <w:r>
        <w:rPr>
          <w:spacing w:val="-142"/>
          <w:w w:val="100"/>
        </w:rPr>
        <w:t>）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0:</w:t>
      </w:r>
      <w:r>
        <w:rPr>
          <w:spacing w:val="1"/>
          <w:w w:val="100"/>
        </w:rPr>
        <w:t>0</w:t>
      </w:r>
      <w:r>
        <w:rPr>
          <w:spacing w:val="-2"/>
          <w:w w:val="100"/>
        </w:rPr>
        <w:t>0-</w:t>
      </w:r>
      <w:r>
        <w:rPr>
          <w:spacing w:val="1"/>
          <w:w w:val="100"/>
        </w:rPr>
        <w:t>1</w:t>
      </w:r>
      <w:r>
        <w:rPr>
          <w:spacing w:val="-2"/>
          <w:w w:val="100"/>
        </w:rPr>
        <w:t>8:</w:t>
      </w:r>
      <w:r>
        <w:rPr>
          <w:spacing w:val="1"/>
          <w:w w:val="100"/>
        </w:rPr>
        <w:t>0</w:t>
      </w:r>
      <w:r>
        <w:rPr>
          <w:w w:val="100"/>
        </w:rPr>
        <w:t>0</w:t>
      </w:r>
    </w:p>
    <w:p>
      <w:pPr>
        <w:pStyle w:val="3"/>
        <w:spacing w:line="417" w:lineRule="auto"/>
        <w:ind w:left="679" w:right="596"/>
      </w:pPr>
      <w:r>
        <w:rPr>
          <w:spacing w:val="-2"/>
        </w:rPr>
        <w:t>正式笔试</w:t>
      </w:r>
      <w:r>
        <w:rPr>
          <w:b/>
        </w:rPr>
        <w:t>:</w:t>
      </w:r>
      <w:r>
        <w:t>2022</w:t>
      </w:r>
      <w:r>
        <w:rPr>
          <w:spacing w:val="-48"/>
        </w:rPr>
        <w:t xml:space="preserve"> 年 </w:t>
      </w:r>
      <w:r>
        <w:rPr>
          <w:rFonts w:hint="eastAsia"/>
          <w:spacing w:val="-48"/>
          <w:lang w:val="en-US" w:eastAsia="zh-CN"/>
        </w:rPr>
        <w:t xml:space="preserve">8 </w:t>
      </w:r>
      <w:r>
        <w:rPr>
          <w:spacing w:val="-48"/>
        </w:rPr>
        <w:t xml:space="preserve">月 </w:t>
      </w:r>
      <w:r>
        <w:rPr>
          <w:rFonts w:hint="eastAsia"/>
          <w:spacing w:val="-48"/>
          <w:lang w:val="en-US" w:eastAsia="zh-CN"/>
        </w:rPr>
        <w:t>14</w:t>
      </w:r>
      <w:r>
        <w:rPr>
          <w:spacing w:val="-12"/>
        </w:rPr>
        <w:t xml:space="preserve"> 日(星期日)</w:t>
      </w:r>
      <w:r>
        <w:t>1</w:t>
      </w:r>
      <w:r>
        <w:rPr>
          <w:rFonts w:hint="eastAsia"/>
          <w:lang w:val="en-US" w:eastAsia="zh-CN"/>
        </w:rPr>
        <w:t>0</w:t>
      </w:r>
      <w:r>
        <w:t>:</w:t>
      </w:r>
      <w:r>
        <w:rPr>
          <w:rFonts w:hint="eastAsia"/>
          <w:lang w:val="en-US" w:eastAsia="zh-CN"/>
        </w:rPr>
        <w:t>3</w:t>
      </w:r>
      <w:r>
        <w:t>0-1</w:t>
      </w:r>
      <w:r>
        <w:rPr>
          <w:rFonts w:hint="eastAsia"/>
          <w:lang w:val="en-US" w:eastAsia="zh-CN"/>
        </w:rPr>
        <w:t>3</w:t>
      </w:r>
      <w:r>
        <w:t>:00</w:t>
      </w:r>
    </w:p>
    <w:p>
      <w:pPr>
        <w:pStyle w:val="3"/>
        <w:spacing w:line="358" w:lineRule="exact"/>
        <w:ind w:left="679"/>
      </w:pPr>
      <w:r>
        <w:t>2.客服电话支持时间：每日 10:00-20:00</w:t>
      </w:r>
    </w:p>
    <w:p>
      <w:pPr>
        <w:pStyle w:val="3"/>
      </w:pPr>
    </w:p>
    <w:p>
      <w:pPr>
        <w:pStyle w:val="3"/>
        <w:spacing w:before="5"/>
        <w:rPr>
          <w:sz w:val="41"/>
        </w:rPr>
      </w:pPr>
    </w:p>
    <w:p>
      <w:pPr>
        <w:pStyle w:val="3"/>
        <w:spacing w:before="1"/>
        <w:ind w:left="679"/>
        <w:rPr>
          <w:rFonts w:hint="eastAsia" w:ascii="黑体" w:eastAsia="黑体"/>
        </w:rPr>
      </w:pPr>
      <w:r>
        <w:rPr>
          <w:rFonts w:hint="eastAsia" w:ascii="黑体" w:eastAsia="黑体"/>
        </w:rPr>
        <w:t>二、考试要求</w:t>
      </w:r>
    </w:p>
    <w:p>
      <w:pPr>
        <w:pStyle w:val="3"/>
        <w:spacing w:before="8"/>
        <w:rPr>
          <w:rFonts w:ascii="黑体"/>
          <w:sz w:val="20"/>
        </w:rPr>
      </w:pPr>
    </w:p>
    <w:p>
      <w:pPr>
        <w:pStyle w:val="3"/>
        <w:spacing w:before="1" w:line="417" w:lineRule="auto"/>
        <w:ind w:left="120" w:right="458" w:firstLine="559"/>
      </w:pPr>
      <w:r>
        <w:rPr>
          <w:spacing w:val="-16"/>
        </w:rPr>
        <w:t>考生自行准备笔试设备和场地参加笔试，笔试系统</w:t>
      </w:r>
      <w:r>
        <w:t>（</w:t>
      </w:r>
      <w:r>
        <w:rPr>
          <w:spacing w:val="-3"/>
        </w:rPr>
        <w:t>电脑客户端</w:t>
      </w:r>
      <w:r>
        <w:t xml:space="preserve">） </w:t>
      </w:r>
      <w:r>
        <w:rPr>
          <w:spacing w:val="-9"/>
        </w:rPr>
        <w:t>自带人脸核验和全程监控功能，作为第一视角监控；同时在监控机上</w:t>
      </w:r>
    </w:p>
    <w:p>
      <w:pPr>
        <w:pStyle w:val="3"/>
        <w:spacing w:line="417" w:lineRule="auto"/>
        <w:ind w:left="120" w:right="595"/>
      </w:pPr>
      <w:r>
        <w:t>（</w:t>
      </w:r>
      <w:r>
        <w:rPr>
          <w:spacing w:val="-3"/>
        </w:rPr>
        <w:t>智能手机端</w:t>
      </w:r>
      <w:r>
        <w:rPr>
          <w:spacing w:val="-25"/>
        </w:rPr>
        <w:t>）</w:t>
      </w:r>
      <w:r>
        <w:rPr>
          <w:spacing w:val="-15"/>
        </w:rPr>
        <w:t xml:space="preserve">全程开启 </w:t>
      </w:r>
      <w:r>
        <w:t>AI</w:t>
      </w:r>
      <w:r>
        <w:rPr>
          <w:spacing w:val="-24"/>
        </w:rPr>
        <w:t xml:space="preserve"> 云监考</w:t>
      </w:r>
      <w:r>
        <w:t>（</w:t>
      </w:r>
      <w:r>
        <w:rPr>
          <w:rFonts w:hint="eastAsia"/>
          <w:spacing w:val="-2"/>
          <w:lang w:val="en-US" w:eastAsia="zh-CN"/>
        </w:rPr>
        <w:t>鹰眼</w:t>
      </w:r>
      <w:r>
        <w:rPr>
          <w:spacing w:val="-11"/>
        </w:rPr>
        <w:t>）APP</w:t>
      </w:r>
      <w:r>
        <w:rPr>
          <w:spacing w:val="-4"/>
        </w:rPr>
        <w:t>，作为第二视角独立</w:t>
      </w:r>
      <w:r>
        <w:rPr>
          <w:spacing w:val="-3"/>
        </w:rPr>
        <w:t>监控。</w:t>
      </w:r>
    </w:p>
    <w:p>
      <w:pPr>
        <w:pStyle w:val="3"/>
        <w:spacing w:line="417" w:lineRule="auto"/>
        <w:ind w:left="679" w:right="5822"/>
      </w:pPr>
      <w:r>
        <w:t>（一）笔试设备要求1.用于笔试的电脑：</w:t>
      </w:r>
    </w:p>
    <w:p>
      <w:pPr>
        <w:pStyle w:val="8"/>
        <w:numPr>
          <w:ilvl w:val="0"/>
          <w:numId w:val="2"/>
        </w:numPr>
        <w:tabs>
          <w:tab w:val="left" w:pos="1395"/>
        </w:tabs>
        <w:spacing w:before="68" w:after="0" w:line="400" w:lineRule="auto"/>
        <w:ind w:left="120" w:right="597" w:firstLine="559"/>
        <w:jc w:val="left"/>
        <w:rPr>
          <w:sz w:val="28"/>
        </w:rPr>
      </w:pPr>
      <w:r>
        <w:rPr>
          <w:spacing w:val="-3"/>
          <w:sz w:val="28"/>
        </w:rPr>
        <w:t xml:space="preserve">电脑保证能正常上外网且安装微软系统 </w:t>
      </w:r>
      <w:r>
        <w:rPr>
          <w:sz w:val="28"/>
        </w:rPr>
        <w:t>window7</w:t>
      </w:r>
      <w:r>
        <w:rPr>
          <w:spacing w:val="4"/>
          <w:sz w:val="28"/>
        </w:rPr>
        <w:t>、</w:t>
      </w:r>
      <w:r>
        <w:rPr>
          <w:sz w:val="28"/>
        </w:rPr>
        <w:t>10</w:t>
      </w:r>
      <w:r>
        <w:rPr>
          <w:spacing w:val="2"/>
          <w:sz w:val="28"/>
        </w:rPr>
        <w:t>、苹</w:t>
      </w:r>
      <w:r>
        <w:rPr>
          <w:spacing w:val="-13"/>
          <w:sz w:val="28"/>
        </w:rPr>
        <w:t xml:space="preserve">果系统 </w:t>
      </w:r>
      <w:r>
        <w:rPr>
          <w:sz w:val="28"/>
        </w:rPr>
        <w:t>10</w:t>
      </w:r>
      <w:r>
        <w:rPr>
          <w:spacing w:val="-8"/>
          <w:sz w:val="28"/>
        </w:rPr>
        <w:t xml:space="preserve"> 以上操作系统；并配有可正常工作的摄像设备</w:t>
      </w:r>
      <w:r>
        <w:rPr>
          <w:sz w:val="28"/>
        </w:rPr>
        <w:t>（内置或外</w:t>
      </w:r>
    </w:p>
    <w:p>
      <w:pPr>
        <w:spacing w:after="0" w:line="400" w:lineRule="auto"/>
        <w:jc w:val="left"/>
        <w:rPr>
          <w:sz w:val="28"/>
        </w:rPr>
        <w:sectPr>
          <w:type w:val="continuous"/>
          <w:pgSz w:w="11910" w:h="16840"/>
          <w:pgMar w:top="1480" w:right="1200" w:bottom="280" w:left="1680" w:header="720" w:footer="720" w:gutter="0"/>
          <w:cols w:space="720" w:num="1"/>
        </w:sectPr>
      </w:pPr>
    </w:p>
    <w:p>
      <w:pPr>
        <w:pStyle w:val="3"/>
        <w:spacing w:before="43" w:line="400" w:lineRule="auto"/>
        <w:ind w:left="120" w:right="597"/>
        <w:jc w:val="both"/>
      </w:pPr>
      <w:r>
        <w:rPr>
          <w:spacing w:val="-1"/>
          <w:w w:val="100"/>
        </w:rPr>
        <w:t>置摄像头均可</w:t>
      </w:r>
      <w:r>
        <w:rPr>
          <w:spacing w:val="-140"/>
          <w:w w:val="100"/>
        </w:rPr>
        <w:t>）</w:t>
      </w:r>
      <w:r>
        <w:rPr>
          <w:spacing w:val="-1"/>
          <w:w w:val="100"/>
        </w:rPr>
        <w:t>；使用电脑通过</w:t>
      </w:r>
      <w:r>
        <w:rPr>
          <w:b/>
          <w:spacing w:val="-1"/>
          <w:w w:val="99"/>
        </w:rPr>
        <w:t>最新版本谷歌浏览器</w:t>
      </w:r>
      <w:r>
        <w:rPr>
          <w:spacing w:val="-1"/>
          <w:w w:val="100"/>
        </w:rPr>
        <w:t>下载并安装”科</w:t>
      </w:r>
      <w:r>
        <w:rPr>
          <w:spacing w:val="-11"/>
        </w:rPr>
        <w:t>锐国际招考一体化易考”笔试客户端，请考生根据笔试设备的系统类</w:t>
      </w:r>
      <w:r>
        <w:rPr>
          <w:spacing w:val="-5"/>
        </w:rPr>
        <w:t>型选择下载相应的版本。</w:t>
      </w:r>
    </w:p>
    <w:p>
      <w:pPr>
        <w:pStyle w:val="3"/>
        <w:spacing w:before="2"/>
        <w:ind w:left="120"/>
      </w:pPr>
      <w:r>
        <w:t>电脑端谷歌浏览器下载地址：https://</w:t>
      </w:r>
      <w:r>
        <w:fldChar w:fldCharType="begin"/>
      </w:r>
      <w:r>
        <w:instrText xml:space="preserve"> HYPERLINK "http://www.google.cn/chrome/" \h </w:instrText>
      </w:r>
      <w:r>
        <w:fldChar w:fldCharType="separate"/>
      </w:r>
      <w:r>
        <w:t>www.google.cn/chrome/</w:t>
      </w:r>
      <w:r>
        <w:fldChar w:fldCharType="end"/>
      </w:r>
    </w:p>
    <w:p>
      <w:pPr>
        <w:pStyle w:val="8"/>
        <w:numPr>
          <w:ilvl w:val="0"/>
          <w:numId w:val="2"/>
        </w:numPr>
        <w:tabs>
          <w:tab w:val="left" w:pos="1386"/>
        </w:tabs>
        <w:spacing w:before="242" w:after="0" w:line="400" w:lineRule="auto"/>
        <w:ind w:left="120" w:right="597" w:firstLine="559"/>
        <w:jc w:val="left"/>
        <w:rPr>
          <w:sz w:val="28"/>
        </w:rPr>
      </w:pPr>
      <w:r>
        <w:rPr>
          <w:sz w:val="28"/>
        </w:rPr>
        <w:t>笔试期间全程使用摄像头，需确保电脑摄像头开启，全程</w:t>
      </w:r>
      <w:r>
        <w:rPr>
          <w:spacing w:val="-3"/>
          <w:sz w:val="28"/>
        </w:rPr>
        <w:t>正面面对考生。</w:t>
      </w:r>
    </w:p>
    <w:p>
      <w:pPr>
        <w:pStyle w:val="8"/>
        <w:numPr>
          <w:ilvl w:val="0"/>
          <w:numId w:val="2"/>
        </w:numPr>
        <w:tabs>
          <w:tab w:val="left" w:pos="1382"/>
        </w:tabs>
        <w:spacing w:before="0" w:after="0" w:line="293" w:lineRule="exact"/>
        <w:ind w:left="1381" w:right="0" w:hanging="703"/>
        <w:jc w:val="left"/>
        <w:rPr>
          <w:sz w:val="28"/>
        </w:rPr>
      </w:pPr>
      <w:r>
        <w:rPr>
          <w:spacing w:val="-2"/>
          <w:w w:val="100"/>
          <w:sz w:val="28"/>
        </w:rPr>
        <w:t>内存：</w:t>
      </w:r>
      <w:r>
        <w:rPr>
          <w:spacing w:val="1"/>
          <w:w w:val="100"/>
          <w:sz w:val="28"/>
        </w:rPr>
        <w:t>4</w:t>
      </w:r>
      <w:r>
        <w:rPr>
          <w:spacing w:val="-2"/>
          <w:w w:val="100"/>
          <w:sz w:val="28"/>
        </w:rPr>
        <w:t>G</w:t>
      </w:r>
      <w:r>
        <w:rPr>
          <w:spacing w:val="-1"/>
          <w:w w:val="100"/>
          <w:sz w:val="28"/>
        </w:rPr>
        <w:t>（</w:t>
      </w:r>
      <w:r>
        <w:rPr>
          <w:spacing w:val="-3"/>
          <w:w w:val="100"/>
          <w:sz w:val="28"/>
        </w:rPr>
        <w:t>含</w:t>
      </w:r>
      <w:r>
        <w:rPr>
          <w:spacing w:val="-1"/>
          <w:w w:val="100"/>
          <w:sz w:val="28"/>
        </w:rPr>
        <w:t>）</w:t>
      </w:r>
      <w:r>
        <w:rPr>
          <w:spacing w:val="-2"/>
          <w:w w:val="100"/>
          <w:sz w:val="28"/>
        </w:rPr>
        <w:t>以上</w:t>
      </w:r>
      <w:r>
        <w:rPr>
          <w:spacing w:val="-1"/>
          <w:w w:val="100"/>
          <w:sz w:val="28"/>
        </w:rPr>
        <w:t>（</w:t>
      </w:r>
      <w:r>
        <w:rPr>
          <w:spacing w:val="-3"/>
          <w:w w:val="100"/>
          <w:sz w:val="28"/>
        </w:rPr>
        <w:t>可用内存至少</w:t>
      </w:r>
      <w:r>
        <w:rPr>
          <w:spacing w:val="-71"/>
          <w:sz w:val="28"/>
        </w:rPr>
        <w:t xml:space="preserve"> </w:t>
      </w:r>
      <w:r>
        <w:rPr>
          <w:spacing w:val="1"/>
          <w:w w:val="100"/>
          <w:sz w:val="28"/>
        </w:rPr>
        <w:t>2</w:t>
      </w:r>
      <w:r>
        <w:rPr>
          <w:w w:val="100"/>
          <w:sz w:val="28"/>
        </w:rPr>
        <w:t>G</w:t>
      </w:r>
      <w:r>
        <w:rPr>
          <w:spacing w:val="-72"/>
          <w:sz w:val="28"/>
        </w:rPr>
        <w:t xml:space="preserve"> </w:t>
      </w:r>
      <w:r>
        <w:rPr>
          <w:spacing w:val="-2"/>
          <w:w w:val="100"/>
          <w:sz w:val="28"/>
        </w:rPr>
        <w:t>以上</w:t>
      </w:r>
      <w:r>
        <w:rPr>
          <w:spacing w:val="-142"/>
          <w:w w:val="100"/>
          <w:sz w:val="28"/>
        </w:rPr>
        <w:t>）</w:t>
      </w:r>
      <w:r>
        <w:rPr>
          <w:w w:val="100"/>
          <w:sz w:val="28"/>
        </w:rPr>
        <w:t>；</w:t>
      </w:r>
    </w:p>
    <w:p>
      <w:pPr>
        <w:pStyle w:val="3"/>
        <w:spacing w:before="12"/>
        <w:rPr>
          <w:sz w:val="25"/>
        </w:rPr>
      </w:pPr>
    </w:p>
    <w:p>
      <w:pPr>
        <w:pStyle w:val="8"/>
        <w:numPr>
          <w:ilvl w:val="0"/>
          <w:numId w:val="2"/>
        </w:numPr>
        <w:tabs>
          <w:tab w:val="left" w:pos="1382"/>
        </w:tabs>
        <w:spacing w:before="0" w:after="0" w:line="240" w:lineRule="auto"/>
        <w:ind w:left="1381" w:right="0" w:hanging="703"/>
        <w:jc w:val="left"/>
        <w:rPr>
          <w:sz w:val="28"/>
        </w:rPr>
      </w:pPr>
      <w:r>
        <w:rPr>
          <w:spacing w:val="-6"/>
          <w:sz w:val="28"/>
        </w:rPr>
        <w:t xml:space="preserve">硬盘：电脑系统盘存储容量至少 </w:t>
      </w:r>
      <w:r>
        <w:rPr>
          <w:spacing w:val="-7"/>
          <w:sz w:val="28"/>
        </w:rPr>
        <w:t>20G（</w:t>
      </w:r>
      <w:r>
        <w:rPr>
          <w:spacing w:val="-3"/>
          <w:sz w:val="28"/>
        </w:rPr>
        <w:t>含</w:t>
      </w:r>
      <w:r>
        <w:rPr>
          <w:spacing w:val="-25"/>
          <w:sz w:val="28"/>
        </w:rPr>
        <w:t>）</w:t>
      </w:r>
      <w:r>
        <w:rPr>
          <w:spacing w:val="-3"/>
          <w:sz w:val="28"/>
        </w:rPr>
        <w:t>以上可用空间。</w:t>
      </w:r>
    </w:p>
    <w:p>
      <w:pPr>
        <w:pStyle w:val="8"/>
        <w:numPr>
          <w:ilvl w:val="0"/>
          <w:numId w:val="2"/>
        </w:numPr>
        <w:tabs>
          <w:tab w:val="left" w:pos="1382"/>
        </w:tabs>
        <w:spacing w:before="174" w:after="0" w:line="240" w:lineRule="auto"/>
        <w:ind w:left="1381" w:right="0" w:hanging="703"/>
        <w:jc w:val="left"/>
        <w:rPr>
          <w:sz w:val="28"/>
        </w:rPr>
      </w:pPr>
      <w:r>
        <w:rPr>
          <w:spacing w:val="-3"/>
          <w:sz w:val="28"/>
        </w:rPr>
        <w:t>麦克风：具有收音功能的麦克风。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2"/>
        </w:numPr>
        <w:tabs>
          <w:tab w:val="left" w:pos="1386"/>
        </w:tabs>
        <w:spacing w:before="0" w:after="0" w:line="417" w:lineRule="auto"/>
        <w:ind w:left="120" w:right="597" w:firstLine="559"/>
        <w:jc w:val="left"/>
        <w:rPr>
          <w:sz w:val="28"/>
        </w:rPr>
      </w:pPr>
      <w:r>
        <w:rPr>
          <w:sz w:val="28"/>
        </w:rPr>
        <w:t>进入笔试系统前应关闭无关网页和软件，包括安全卫士、</w:t>
      </w:r>
      <w:r>
        <w:rPr>
          <w:spacing w:val="-3"/>
          <w:sz w:val="28"/>
        </w:rPr>
        <w:t>电脑管家及各类通讯软件，以免被动弹窗被系统误判为作弊。</w:t>
      </w:r>
    </w:p>
    <w:p>
      <w:pPr>
        <w:pStyle w:val="8"/>
        <w:numPr>
          <w:ilvl w:val="0"/>
          <w:numId w:val="1"/>
        </w:numPr>
        <w:tabs>
          <w:tab w:val="left" w:pos="963"/>
        </w:tabs>
        <w:spacing w:before="0" w:after="0" w:line="358" w:lineRule="exact"/>
        <w:ind w:left="962" w:right="0" w:hanging="284"/>
        <w:jc w:val="left"/>
        <w:rPr>
          <w:sz w:val="28"/>
        </w:rPr>
      </w:pPr>
      <w:r>
        <w:rPr>
          <w:spacing w:val="15"/>
          <w:sz w:val="28"/>
        </w:rPr>
        <w:t>用于安装</w:t>
      </w:r>
      <w:r>
        <w:rPr>
          <w:sz w:val="28"/>
        </w:rPr>
        <w:t>AI</w:t>
      </w:r>
      <w:r>
        <w:rPr>
          <w:spacing w:val="-19"/>
          <w:sz w:val="28"/>
        </w:rPr>
        <w:t xml:space="preserve"> 云监考</w:t>
      </w:r>
      <w:r>
        <w:rPr>
          <w:sz w:val="28"/>
        </w:rPr>
        <w:t>（</w:t>
      </w:r>
      <w:r>
        <w:rPr>
          <w:spacing w:val="-2"/>
          <w:sz w:val="28"/>
        </w:rPr>
        <w:t>优巡</w:t>
      </w:r>
      <w:r>
        <w:rPr>
          <w:sz w:val="28"/>
        </w:rPr>
        <w:t>）APP</w:t>
      </w:r>
      <w:r>
        <w:rPr>
          <w:spacing w:val="-12"/>
          <w:sz w:val="28"/>
        </w:rPr>
        <w:t xml:space="preserve"> 的智能手机：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3"/>
        </w:numPr>
        <w:tabs>
          <w:tab w:val="left" w:pos="1386"/>
        </w:tabs>
        <w:spacing w:before="0" w:after="0" w:line="417" w:lineRule="auto"/>
        <w:ind w:left="120" w:right="597" w:firstLine="559"/>
        <w:jc w:val="left"/>
        <w:rPr>
          <w:sz w:val="28"/>
        </w:rPr>
      </w:pPr>
      <w:r>
        <w:rPr>
          <w:sz w:val="28"/>
        </w:rPr>
        <w:t>带正常上网功能的智能手机或平板设备，必须带有可正常</w:t>
      </w:r>
      <w:r>
        <w:rPr>
          <w:spacing w:val="-3"/>
          <w:sz w:val="28"/>
        </w:rPr>
        <w:t>工作的摄像头。</w:t>
      </w:r>
    </w:p>
    <w:p>
      <w:pPr>
        <w:pStyle w:val="8"/>
        <w:numPr>
          <w:ilvl w:val="0"/>
          <w:numId w:val="3"/>
        </w:numPr>
        <w:tabs>
          <w:tab w:val="left" w:pos="1382"/>
        </w:tabs>
        <w:spacing w:before="0" w:after="0" w:line="417" w:lineRule="auto"/>
        <w:ind w:left="120" w:right="573" w:firstLine="559"/>
        <w:jc w:val="both"/>
        <w:rPr>
          <w:sz w:val="28"/>
        </w:rPr>
      </w:pPr>
      <w:r>
        <w:rPr>
          <w:sz w:val="28"/>
        </w:rPr>
        <w:t>Android</w:t>
      </w:r>
      <w:r>
        <w:rPr>
          <w:spacing w:val="1"/>
          <w:sz w:val="28"/>
        </w:rPr>
        <w:t xml:space="preserve"> </w:t>
      </w:r>
      <w:r>
        <w:rPr>
          <w:sz w:val="28"/>
        </w:rPr>
        <w:t>4.1</w:t>
      </w:r>
      <w:r>
        <w:rPr>
          <w:spacing w:val="-2"/>
          <w:sz w:val="28"/>
        </w:rPr>
        <w:t xml:space="preserve"> 及以上或</w:t>
      </w:r>
      <w:r>
        <w:rPr>
          <w:sz w:val="28"/>
        </w:rPr>
        <w:t>iOS</w:t>
      </w:r>
      <w:r>
        <w:rPr>
          <w:spacing w:val="-37"/>
          <w:sz w:val="28"/>
        </w:rPr>
        <w:t xml:space="preserve"> 系统 </w:t>
      </w:r>
      <w:r>
        <w:rPr>
          <w:sz w:val="28"/>
        </w:rPr>
        <w:t>10.1</w:t>
      </w:r>
      <w:r>
        <w:rPr>
          <w:spacing w:val="-10"/>
          <w:sz w:val="28"/>
        </w:rPr>
        <w:t xml:space="preserve"> 及以上；苹果机型： </w:t>
      </w:r>
      <w:r>
        <w:rPr>
          <w:spacing w:val="-19"/>
          <w:sz w:val="28"/>
        </w:rPr>
        <w:t xml:space="preserve">推荐 </w:t>
      </w:r>
      <w:r>
        <w:rPr>
          <w:sz w:val="28"/>
        </w:rPr>
        <w:t>iPhone</w:t>
      </w:r>
      <w:r>
        <w:rPr>
          <w:spacing w:val="11"/>
          <w:sz w:val="28"/>
        </w:rPr>
        <w:t xml:space="preserve"> </w:t>
      </w:r>
      <w:r>
        <w:rPr>
          <w:sz w:val="28"/>
        </w:rPr>
        <w:t>8</w:t>
      </w:r>
      <w:r>
        <w:rPr>
          <w:spacing w:val="-8"/>
          <w:sz w:val="28"/>
        </w:rPr>
        <w:t xml:space="preserve"> 及以上，</w:t>
      </w:r>
      <w:r>
        <w:rPr>
          <w:sz w:val="28"/>
        </w:rPr>
        <w:t>iPad</w:t>
      </w:r>
      <w:r>
        <w:rPr>
          <w:spacing w:val="11"/>
          <w:sz w:val="28"/>
        </w:rPr>
        <w:t xml:space="preserve"> </w:t>
      </w:r>
      <w:r>
        <w:rPr>
          <w:sz w:val="28"/>
        </w:rPr>
        <w:t>Air</w:t>
      </w:r>
      <w:r>
        <w:rPr>
          <w:spacing w:val="11"/>
          <w:sz w:val="28"/>
        </w:rPr>
        <w:t xml:space="preserve"> </w:t>
      </w:r>
      <w:r>
        <w:rPr>
          <w:sz w:val="28"/>
        </w:rPr>
        <w:t>2</w:t>
      </w:r>
      <w:r>
        <w:rPr>
          <w:spacing w:val="-7"/>
          <w:sz w:val="28"/>
        </w:rPr>
        <w:t xml:space="preserve"> 及以上；安卓机型：推荐 </w:t>
      </w:r>
      <w:r>
        <w:rPr>
          <w:sz w:val="28"/>
        </w:rPr>
        <w:t xml:space="preserve">2018 </w:t>
      </w:r>
      <w:r>
        <w:rPr>
          <w:spacing w:val="1"/>
          <w:sz w:val="28"/>
        </w:rPr>
        <w:t>年以后的机型，不推荐使用安卓系统</w:t>
      </w:r>
      <w:r>
        <w:rPr>
          <w:sz w:val="28"/>
        </w:rPr>
        <w:t>PAD</w:t>
      </w:r>
    </w:p>
    <w:p>
      <w:pPr>
        <w:pStyle w:val="8"/>
        <w:numPr>
          <w:ilvl w:val="0"/>
          <w:numId w:val="3"/>
        </w:numPr>
        <w:tabs>
          <w:tab w:val="left" w:pos="1386"/>
        </w:tabs>
        <w:spacing w:before="0" w:after="0" w:line="417" w:lineRule="auto"/>
        <w:ind w:left="120" w:right="597" w:firstLine="559"/>
        <w:jc w:val="left"/>
        <w:rPr>
          <w:sz w:val="28"/>
        </w:rPr>
      </w:pPr>
      <w:r>
        <w:rPr>
          <w:sz w:val="28"/>
        </w:rPr>
        <w:t>手机或平板支架：将智能手机或平板设备固定摆放，便于</w:t>
      </w:r>
      <w:r>
        <w:rPr>
          <w:spacing w:val="-3"/>
          <w:sz w:val="28"/>
        </w:rPr>
        <w:t>按监控视角要求调整到合适的位置和高度。</w:t>
      </w:r>
    </w:p>
    <w:p>
      <w:pPr>
        <w:pStyle w:val="8"/>
        <w:numPr>
          <w:ilvl w:val="0"/>
          <w:numId w:val="3"/>
        </w:numPr>
        <w:tabs>
          <w:tab w:val="left" w:pos="1382"/>
        </w:tabs>
        <w:spacing w:before="0" w:after="0" w:line="358" w:lineRule="exact"/>
        <w:ind w:left="1381" w:right="0" w:hanging="703"/>
        <w:jc w:val="left"/>
        <w:rPr>
          <w:sz w:val="28"/>
        </w:rPr>
      </w:pPr>
      <w:r>
        <w:rPr>
          <w:spacing w:val="-3"/>
          <w:sz w:val="28"/>
        </w:rPr>
        <w:t>确保监控用设备电量充足，建议全程使用外接电源。</w:t>
      </w:r>
    </w:p>
    <w:p>
      <w:pPr>
        <w:pStyle w:val="3"/>
        <w:spacing w:before="7"/>
        <w:rPr>
          <w:sz w:val="20"/>
        </w:rPr>
      </w:pPr>
    </w:p>
    <w:p>
      <w:pPr>
        <w:pStyle w:val="8"/>
        <w:numPr>
          <w:ilvl w:val="0"/>
          <w:numId w:val="3"/>
        </w:numPr>
        <w:tabs>
          <w:tab w:val="left" w:pos="1386"/>
        </w:tabs>
        <w:spacing w:before="1" w:after="0" w:line="417" w:lineRule="auto"/>
        <w:ind w:left="120" w:right="596" w:firstLine="559"/>
        <w:jc w:val="left"/>
        <w:rPr>
          <w:sz w:val="28"/>
        </w:rPr>
      </w:pPr>
      <w:r>
        <w:rPr>
          <w:sz w:val="28"/>
        </w:rPr>
        <w:t>开启优巡监控前应在系统设置中取消屏幕的自动锁定，关</w:t>
      </w:r>
      <w:r>
        <w:rPr>
          <w:spacing w:val="-10"/>
          <w:sz w:val="28"/>
        </w:rPr>
        <w:t>闭与笔试无关应用的提醒功能，避免来电、微信、或应用软件打断监</w:t>
      </w:r>
    </w:p>
    <w:p>
      <w:pPr>
        <w:spacing w:after="0" w:line="417" w:lineRule="auto"/>
        <w:jc w:val="left"/>
        <w:rPr>
          <w:sz w:val="28"/>
        </w:rPr>
        <w:sectPr>
          <w:pgSz w:w="11910" w:h="16840"/>
          <w:pgMar w:top="1580" w:right="1200" w:bottom="280" w:left="1680" w:header="720" w:footer="720" w:gutter="0"/>
          <w:cols w:space="720" w:num="1"/>
        </w:sectPr>
      </w:pPr>
    </w:p>
    <w:p>
      <w:pPr>
        <w:pStyle w:val="3"/>
        <w:spacing w:before="35"/>
        <w:ind w:left="120"/>
      </w:pPr>
      <w:r>
        <w:t>控过程。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3"/>
        </w:numPr>
        <w:tabs>
          <w:tab w:val="left" w:pos="1386"/>
        </w:tabs>
        <w:spacing w:before="0" w:after="0" w:line="417" w:lineRule="auto"/>
        <w:ind w:left="120" w:right="595" w:firstLine="559"/>
        <w:jc w:val="both"/>
        <w:rPr>
          <w:sz w:val="28"/>
        </w:rPr>
      </w:pPr>
      <w:r>
        <w:rPr>
          <w:sz w:val="28"/>
        </w:rPr>
        <w:t>手机全程调至正常音量，不能静音，确保笔试中能听到监</w:t>
      </w:r>
      <w:r>
        <w:rPr>
          <w:spacing w:val="-10"/>
          <w:sz w:val="28"/>
        </w:rPr>
        <w:t>考老师的呼叫。保持手机在前台运行状态，不能最小化，避免被识别</w:t>
      </w:r>
      <w:r>
        <w:rPr>
          <w:spacing w:val="-4"/>
          <w:sz w:val="28"/>
        </w:rPr>
        <w:t>为疑似作弊行为。</w:t>
      </w:r>
    </w:p>
    <w:p>
      <w:pPr>
        <w:pStyle w:val="8"/>
        <w:numPr>
          <w:ilvl w:val="0"/>
          <w:numId w:val="1"/>
        </w:numPr>
        <w:tabs>
          <w:tab w:val="left" w:pos="1100"/>
        </w:tabs>
        <w:spacing w:before="0" w:after="0" w:line="358" w:lineRule="exact"/>
        <w:ind w:left="1099" w:right="0" w:hanging="421"/>
        <w:jc w:val="both"/>
        <w:rPr>
          <w:sz w:val="28"/>
        </w:rPr>
      </w:pPr>
      <w:r>
        <w:rPr>
          <w:spacing w:val="-3"/>
          <w:sz w:val="28"/>
        </w:rPr>
        <w:t>网络条件要求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4"/>
        </w:numPr>
        <w:tabs>
          <w:tab w:val="left" w:pos="1386"/>
        </w:tabs>
        <w:spacing w:before="0" w:after="0" w:line="417" w:lineRule="auto"/>
        <w:ind w:left="120" w:right="597" w:firstLine="559"/>
        <w:jc w:val="left"/>
        <w:rPr>
          <w:sz w:val="28"/>
        </w:rPr>
      </w:pPr>
      <w:r>
        <w:rPr>
          <w:sz w:val="28"/>
        </w:rPr>
        <w:t>考试场所应有稳定的网络条件，支持考试设备和监控设备</w:t>
      </w:r>
      <w:r>
        <w:rPr>
          <w:spacing w:val="-2"/>
          <w:sz w:val="28"/>
        </w:rPr>
        <w:t>同时联网。</w:t>
      </w:r>
    </w:p>
    <w:p>
      <w:pPr>
        <w:pStyle w:val="8"/>
        <w:numPr>
          <w:ilvl w:val="0"/>
          <w:numId w:val="4"/>
        </w:numPr>
        <w:tabs>
          <w:tab w:val="left" w:pos="1395"/>
        </w:tabs>
        <w:spacing w:before="0" w:after="0" w:line="417" w:lineRule="auto"/>
        <w:ind w:left="120" w:right="597" w:firstLine="559"/>
        <w:jc w:val="left"/>
        <w:rPr>
          <w:sz w:val="28"/>
        </w:rPr>
      </w:pPr>
      <w:r>
        <w:rPr>
          <w:spacing w:val="-6"/>
          <w:sz w:val="28"/>
        </w:rPr>
        <w:t xml:space="preserve">网络带宽不低于 </w:t>
      </w:r>
      <w:r>
        <w:rPr>
          <w:sz w:val="28"/>
        </w:rPr>
        <w:t>20Mbps</w:t>
      </w:r>
      <w:r>
        <w:rPr>
          <w:spacing w:val="-8"/>
          <w:sz w:val="28"/>
        </w:rPr>
        <w:t xml:space="preserve">，建议使用带宽 </w:t>
      </w:r>
      <w:r>
        <w:rPr>
          <w:sz w:val="28"/>
        </w:rPr>
        <w:t>50Mbps</w:t>
      </w:r>
      <w:r>
        <w:rPr>
          <w:spacing w:val="-10"/>
          <w:sz w:val="28"/>
        </w:rPr>
        <w:t xml:space="preserve"> 或以上的</w:t>
      </w:r>
      <w:r>
        <w:rPr>
          <w:spacing w:val="-4"/>
          <w:sz w:val="28"/>
        </w:rPr>
        <w:t>独立光纤网络；</w:t>
      </w:r>
    </w:p>
    <w:p>
      <w:pPr>
        <w:pStyle w:val="8"/>
        <w:numPr>
          <w:ilvl w:val="0"/>
          <w:numId w:val="4"/>
        </w:numPr>
        <w:tabs>
          <w:tab w:val="left" w:pos="1382"/>
        </w:tabs>
        <w:spacing w:before="0" w:after="0" w:line="358" w:lineRule="exact"/>
        <w:ind w:left="1381" w:right="0" w:hanging="703"/>
        <w:jc w:val="left"/>
        <w:rPr>
          <w:sz w:val="28"/>
        </w:rPr>
      </w:pPr>
      <w:r>
        <w:rPr>
          <w:spacing w:val="-8"/>
          <w:sz w:val="28"/>
        </w:rPr>
        <w:t xml:space="preserve">每位考生网络上传速度不低于 </w:t>
      </w:r>
      <w:r>
        <w:rPr>
          <w:sz w:val="28"/>
        </w:rPr>
        <w:t>2MB/s；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4"/>
        </w:numPr>
        <w:tabs>
          <w:tab w:val="left" w:pos="1382"/>
        </w:tabs>
        <w:spacing w:before="0" w:after="0" w:line="417" w:lineRule="auto"/>
        <w:ind w:left="120" w:right="597" w:firstLine="559"/>
        <w:jc w:val="left"/>
        <w:rPr>
          <w:sz w:val="28"/>
        </w:rPr>
      </w:pPr>
      <w:r>
        <w:rPr>
          <w:spacing w:val="-13"/>
          <w:sz w:val="28"/>
        </w:rPr>
        <w:t xml:space="preserve">建议考生准备 </w:t>
      </w:r>
      <w:r>
        <w:rPr>
          <w:sz w:val="28"/>
        </w:rPr>
        <w:t>4G</w:t>
      </w:r>
      <w:r>
        <w:rPr>
          <w:spacing w:val="-13"/>
          <w:sz w:val="28"/>
        </w:rPr>
        <w:t xml:space="preserve"> 等手机移动网络作为备用网络，并事先</w:t>
      </w:r>
      <w:r>
        <w:rPr>
          <w:spacing w:val="-6"/>
          <w:sz w:val="28"/>
        </w:rPr>
        <w:t>做好调试，以便出现网络故障时能迅速切换备用网络继续考试</w:t>
      </w:r>
    </w:p>
    <w:p>
      <w:pPr>
        <w:pStyle w:val="3"/>
        <w:spacing w:line="358" w:lineRule="exact"/>
        <w:ind w:left="679"/>
      </w:pPr>
      <w:r>
        <w:t>（二）笔试环境及着装要求</w:t>
      </w:r>
    </w:p>
    <w:p>
      <w:pPr>
        <w:pStyle w:val="3"/>
        <w:spacing w:before="46" w:line="624" w:lineRule="exact"/>
        <w:ind w:left="120" w:right="596" w:firstLine="559"/>
        <w:jc w:val="both"/>
      </w:pPr>
      <w:r>
        <w:rPr>
          <w:spacing w:val="-9"/>
        </w:rPr>
        <w:t>考生所在的笔试环境应为光线充足、封闭、无其他人、无外界干</w:t>
      </w:r>
      <w:r>
        <w:rPr>
          <w:spacing w:val="-7"/>
          <w:w w:val="100"/>
        </w:rPr>
        <w:t>扰的安静场所，考生端坐在距离摄像头</w:t>
      </w:r>
      <w:r>
        <w:rPr>
          <w:spacing w:val="-71"/>
        </w:rPr>
        <w:t xml:space="preserve"> </w:t>
      </w:r>
      <w:r>
        <w:rPr>
          <w:spacing w:val="1"/>
          <w:w w:val="100"/>
        </w:rPr>
        <w:t>5</w:t>
      </w:r>
      <w:r>
        <w:rPr>
          <w:spacing w:val="-2"/>
          <w:w w:val="100"/>
        </w:rPr>
        <w:t>0c</w:t>
      </w:r>
      <w:r>
        <w:rPr>
          <w:spacing w:val="-23"/>
          <w:w w:val="100"/>
        </w:rPr>
        <w:t>m</w:t>
      </w:r>
      <w:r>
        <w:rPr>
          <w:spacing w:val="-3"/>
          <w:w w:val="100"/>
        </w:rPr>
        <w:t>（</w:t>
      </w:r>
      <w:r>
        <w:rPr>
          <w:spacing w:val="-2"/>
          <w:w w:val="100"/>
        </w:rPr>
        <w:t>误差不超过</w:t>
      </w:r>
      <w:r>
        <w:rPr>
          <w:rFonts w:hint="eastAsia" w:ascii="等线" w:hAnsi="等线" w:eastAsia="等线"/>
          <w:spacing w:val="-1"/>
          <w:w w:val="100"/>
        </w:rPr>
        <w:t>±</w:t>
      </w:r>
      <w:r>
        <w:rPr>
          <w:spacing w:val="-2"/>
          <w:w w:val="100"/>
        </w:rPr>
        <w:t>5</w:t>
      </w:r>
      <w:r>
        <w:rPr>
          <w:spacing w:val="1"/>
          <w:w w:val="100"/>
        </w:rPr>
        <w:t>c</w:t>
      </w:r>
      <w:r>
        <w:rPr>
          <w:spacing w:val="-2"/>
          <w:w w:val="100"/>
        </w:rPr>
        <w:t>m</w:t>
      </w:r>
      <w:r>
        <w:rPr>
          <w:spacing w:val="-142"/>
          <w:w w:val="100"/>
        </w:rPr>
        <w:t>）</w:t>
      </w:r>
      <w:r>
        <w:rPr>
          <w:spacing w:val="-13"/>
          <w:w w:val="100"/>
        </w:rPr>
        <w:t>，着</w:t>
      </w:r>
      <w:r>
        <w:rPr>
          <w:spacing w:val="-9"/>
        </w:rPr>
        <w:t>白色或浅色无领上衣，笔试时将五官清楚显露，不得佩戴首饰</w:t>
      </w:r>
      <w:r>
        <w:rPr>
          <w:spacing w:val="-3"/>
        </w:rPr>
        <w:t>（</w:t>
      </w:r>
      <w:r>
        <w:t>如发</w:t>
      </w:r>
      <w:r>
        <w:rPr>
          <w:spacing w:val="-1"/>
          <w:w w:val="100"/>
        </w:rPr>
        <w:t>卡、耳环、项链等</w:t>
      </w:r>
      <w:r>
        <w:rPr>
          <w:spacing w:val="-140"/>
          <w:w w:val="100"/>
        </w:rPr>
        <w:t>）</w:t>
      </w:r>
      <w:r>
        <w:rPr>
          <w:spacing w:val="-1"/>
          <w:w w:val="100"/>
        </w:rPr>
        <w:t>，头发不要遮挡眉毛，鬓角头发需掖至耳后，不</w:t>
      </w:r>
      <w:r>
        <w:rPr>
          <w:spacing w:val="-10"/>
        </w:rPr>
        <w:t>允许化浓妆，长发考生须将头发绑起。笔试背景需保持整洁，考生需</w:t>
      </w:r>
      <w:r>
        <w:rPr>
          <w:spacing w:val="-4"/>
        </w:rPr>
        <w:t>要保证双手及肩部以上全部呈现在摄像头可视范围内。</w:t>
      </w:r>
    </w:p>
    <w:p>
      <w:pPr>
        <w:pStyle w:val="2"/>
        <w:spacing w:before="219"/>
        <w:ind w:left="679" w:firstLine="0"/>
      </w:pPr>
      <w:r>
        <w:t>特别提醒：</w:t>
      </w:r>
    </w:p>
    <w:p>
      <w:pPr>
        <w:pStyle w:val="3"/>
        <w:spacing w:before="9"/>
        <w:rPr>
          <w:b/>
          <w:sz w:val="20"/>
        </w:rPr>
      </w:pPr>
    </w:p>
    <w:p>
      <w:pPr>
        <w:pStyle w:val="8"/>
        <w:numPr>
          <w:ilvl w:val="0"/>
          <w:numId w:val="5"/>
        </w:numPr>
        <w:tabs>
          <w:tab w:val="left" w:pos="1386"/>
        </w:tabs>
        <w:spacing w:before="0" w:after="0" w:line="417" w:lineRule="auto"/>
        <w:ind w:left="120" w:right="592" w:firstLine="559"/>
        <w:jc w:val="left"/>
        <w:rPr>
          <w:b/>
          <w:sz w:val="26"/>
        </w:rPr>
      </w:pPr>
      <w:r>
        <w:rPr>
          <w:b/>
          <w:sz w:val="28"/>
        </w:rPr>
        <w:t xml:space="preserve">考试期间如发生考网络故障，考试系统会即时提醒考生， </w:t>
      </w:r>
      <w:r>
        <w:rPr>
          <w:b/>
          <w:spacing w:val="-7"/>
          <w:sz w:val="28"/>
        </w:rPr>
        <w:t>请考生在看到异常提示后迅速修复网络故障。故障解决后，考生可重</w:t>
      </w:r>
    </w:p>
    <w:p>
      <w:pPr>
        <w:spacing w:after="0" w:line="417" w:lineRule="auto"/>
        <w:jc w:val="left"/>
        <w:rPr>
          <w:sz w:val="26"/>
        </w:rPr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spacing w:before="35" w:line="417" w:lineRule="auto"/>
        <w:ind w:left="120" w:right="470" w:firstLine="0"/>
        <w:jc w:val="both"/>
        <w:rPr>
          <w:b/>
          <w:sz w:val="28"/>
        </w:rPr>
      </w:pPr>
      <w:r>
        <w:rPr>
          <w:b/>
          <w:sz w:val="28"/>
        </w:rPr>
        <w:t>新进入考试继续作答，网络故障发生之前的作答结果会保存；但是， 由于考试设备或网络故障导致考试时间的损失、或无法完成考试的， 将不会获得补时或补考的机会。</w:t>
      </w:r>
    </w:p>
    <w:p>
      <w:pPr>
        <w:pStyle w:val="8"/>
        <w:numPr>
          <w:ilvl w:val="0"/>
          <w:numId w:val="5"/>
        </w:numPr>
        <w:tabs>
          <w:tab w:val="left" w:pos="1384"/>
        </w:tabs>
        <w:spacing w:before="0" w:after="0" w:line="417" w:lineRule="auto"/>
        <w:ind w:left="120" w:right="453" w:firstLine="559"/>
        <w:jc w:val="left"/>
        <w:rPr>
          <w:b/>
          <w:sz w:val="26"/>
        </w:rPr>
      </w:pPr>
      <w:r>
        <w:rPr>
          <w:b/>
          <w:spacing w:val="-5"/>
          <w:sz w:val="28"/>
        </w:rPr>
        <w:t>使用设备前应关掉无关应用或提醒功能，避免来电、微信、或其他应用打断笔试过程。</w:t>
      </w:r>
    </w:p>
    <w:p>
      <w:pPr>
        <w:pStyle w:val="8"/>
        <w:numPr>
          <w:ilvl w:val="0"/>
          <w:numId w:val="6"/>
        </w:numPr>
        <w:tabs>
          <w:tab w:val="left" w:pos="963"/>
        </w:tabs>
        <w:spacing w:before="0" w:after="0" w:line="417" w:lineRule="auto"/>
        <w:ind w:left="679" w:right="644" w:firstLine="0"/>
        <w:jc w:val="left"/>
        <w:rPr>
          <w:sz w:val="28"/>
        </w:rPr>
      </w:pPr>
      <w:r>
        <w:rPr>
          <w:spacing w:val="33"/>
          <w:sz w:val="28"/>
        </w:rPr>
        <w:t xml:space="preserve">苹 果 </w:t>
      </w:r>
      <w:r>
        <w:rPr>
          <w:sz w:val="28"/>
        </w:rPr>
        <w:t>IOS</w:t>
      </w:r>
      <w:r>
        <w:rPr>
          <w:spacing w:val="-3"/>
          <w:sz w:val="28"/>
        </w:rPr>
        <w:t xml:space="preserve"> 设 备 关 闭 消 息 通 知 方 法 见 ： </w:t>
      </w:r>
      <w:r>
        <w:rPr>
          <w:spacing w:val="-1"/>
          <w:sz w:val="28"/>
        </w:rPr>
        <w:t>https://jingyan.baidu.com/article/fcb5aff71285c4edaa4a7</w:t>
      </w:r>
    </w:p>
    <w:p>
      <w:pPr>
        <w:pStyle w:val="3"/>
        <w:spacing w:line="358" w:lineRule="exact"/>
        <w:ind w:left="120"/>
      </w:pPr>
      <w:r>
        <w:t>12b.html</w:t>
      </w:r>
    </w:p>
    <w:p>
      <w:pPr>
        <w:pStyle w:val="3"/>
        <w:spacing w:before="8"/>
        <w:rPr>
          <w:sz w:val="20"/>
        </w:rPr>
      </w:pPr>
    </w:p>
    <w:p>
      <w:pPr>
        <w:pStyle w:val="8"/>
        <w:numPr>
          <w:ilvl w:val="0"/>
          <w:numId w:val="6"/>
        </w:numPr>
        <w:tabs>
          <w:tab w:val="left" w:pos="963"/>
        </w:tabs>
        <w:spacing w:before="0" w:after="0" w:line="417" w:lineRule="auto"/>
        <w:ind w:left="679" w:right="644" w:firstLine="0"/>
        <w:jc w:val="left"/>
        <w:rPr>
          <w:sz w:val="28"/>
        </w:rPr>
      </w:pPr>
      <w:r>
        <w:rPr>
          <w:spacing w:val="-3"/>
          <w:sz w:val="28"/>
        </w:rPr>
        <w:t xml:space="preserve">安 卓 设 备 关 闭 消 息 通 知 方 法 见 ： </w:t>
      </w:r>
      <w:r>
        <w:rPr>
          <w:spacing w:val="-1"/>
          <w:sz w:val="28"/>
        </w:rPr>
        <w:t>https://jingyan.baidu.com/article/e75aca859a5fc3542edac</w:t>
      </w:r>
    </w:p>
    <w:p>
      <w:pPr>
        <w:pStyle w:val="3"/>
        <w:spacing w:line="358" w:lineRule="exact"/>
        <w:ind w:left="120"/>
      </w:pPr>
      <w:r>
        <w:t>6a6.html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5"/>
        </w:numPr>
        <w:tabs>
          <w:tab w:val="left" w:pos="1384"/>
        </w:tabs>
        <w:spacing w:before="0" w:after="0" w:line="417" w:lineRule="auto"/>
        <w:ind w:left="120" w:right="458" w:firstLine="559"/>
        <w:jc w:val="both"/>
        <w:rPr>
          <w:sz w:val="26"/>
        </w:rPr>
      </w:pPr>
      <w:r>
        <w:rPr>
          <w:sz w:val="28"/>
        </w:rPr>
        <w:t>正式笔试过程中设有登录次数限制，</w:t>
      </w:r>
      <w:r>
        <w:rPr>
          <w:b/>
          <w:sz w:val="28"/>
        </w:rPr>
        <w:t>若超过限制次数，考生将无法再进入笔试</w:t>
      </w:r>
      <w:r>
        <w:rPr>
          <w:spacing w:val="-63"/>
          <w:sz w:val="28"/>
        </w:rPr>
        <w:t>。</w:t>
      </w:r>
      <w:r>
        <w:rPr>
          <w:b/>
          <w:spacing w:val="-4"/>
          <w:sz w:val="28"/>
        </w:rPr>
        <w:t>如考生在首次登录系统时无法正常登录，请立</w:t>
      </w:r>
      <w:r>
        <w:rPr>
          <w:b/>
          <w:spacing w:val="-9"/>
          <w:w w:val="99"/>
          <w:sz w:val="28"/>
        </w:rPr>
        <w:t>即点击笔试客户端右下角“在线客服”，与工作人员取得联系，切勿</w:t>
      </w:r>
      <w:r>
        <w:rPr>
          <w:b/>
          <w:spacing w:val="-6"/>
          <w:sz w:val="28"/>
        </w:rPr>
        <w:t>在未与工作人员联系的情况下自行重新登录系统。如因考生未与工作</w:t>
      </w:r>
      <w:r>
        <w:rPr>
          <w:b/>
          <w:spacing w:val="-13"/>
          <w:sz w:val="28"/>
        </w:rPr>
        <w:t>人员联系自行多次系统导致超过登录次数，所造成的后果由考生自行</w:t>
      </w:r>
      <w:r>
        <w:rPr>
          <w:b/>
          <w:spacing w:val="-20"/>
          <w:sz w:val="28"/>
        </w:rPr>
        <w:t>承担。</w:t>
      </w:r>
      <w:r>
        <w:rPr>
          <w:spacing w:val="-9"/>
          <w:sz w:val="28"/>
        </w:rPr>
        <w:t>为确保笔试顺利进行，请考生于开考前务必关闭无关网站、退</w:t>
      </w:r>
      <w:r>
        <w:rPr>
          <w:spacing w:val="-5"/>
          <w:sz w:val="28"/>
        </w:rPr>
        <w:t>出相关微信、</w:t>
      </w:r>
      <w:r>
        <w:rPr>
          <w:sz w:val="28"/>
        </w:rPr>
        <w:t>QQ</w:t>
      </w:r>
      <w:r>
        <w:rPr>
          <w:spacing w:val="-6"/>
          <w:sz w:val="28"/>
        </w:rPr>
        <w:t xml:space="preserve"> 等软件账号，并将相关软件设置禁止</w:t>
      </w:r>
      <w:r>
        <w:rPr>
          <w:sz w:val="28"/>
        </w:rPr>
        <w:t>app</w:t>
      </w:r>
      <w:r>
        <w:rPr>
          <w:spacing w:val="-13"/>
          <w:sz w:val="28"/>
        </w:rPr>
        <w:t xml:space="preserve"> 消息弹窗。</w:t>
      </w:r>
    </w:p>
    <w:p>
      <w:pPr>
        <w:pStyle w:val="3"/>
      </w:pPr>
    </w:p>
    <w:p>
      <w:pPr>
        <w:pStyle w:val="3"/>
        <w:spacing w:before="8"/>
        <w:rPr>
          <w:sz w:val="20"/>
        </w:rPr>
      </w:pPr>
    </w:p>
    <w:p>
      <w:pPr>
        <w:pStyle w:val="3"/>
        <w:ind w:left="679"/>
        <w:rPr>
          <w:rFonts w:hint="eastAsia" w:ascii="黑体" w:eastAsia="黑体"/>
        </w:rPr>
      </w:pPr>
      <w:r>
        <w:rPr>
          <w:rFonts w:hint="eastAsia" w:ascii="黑体" w:eastAsia="黑体"/>
        </w:rPr>
        <w:t>三、笔试客户端下载、安装和调试</w:t>
      </w:r>
    </w:p>
    <w:p>
      <w:pPr>
        <w:pStyle w:val="3"/>
        <w:spacing w:before="9"/>
        <w:rPr>
          <w:rFonts w:ascii="黑体"/>
          <w:sz w:val="20"/>
        </w:rPr>
      </w:pPr>
    </w:p>
    <w:p>
      <w:pPr>
        <w:pStyle w:val="3"/>
        <w:ind w:left="679"/>
      </w:pPr>
      <w:r>
        <w:t>（一）笔试客户端安装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7"/>
        </w:numPr>
        <w:tabs>
          <w:tab w:val="left" w:pos="963"/>
        </w:tabs>
        <w:spacing w:before="0" w:after="0" w:line="240" w:lineRule="auto"/>
        <w:ind w:left="962" w:right="0" w:hanging="284"/>
        <w:jc w:val="left"/>
        <w:rPr>
          <w:sz w:val="28"/>
        </w:rPr>
      </w:pPr>
      <w:r>
        <w:rPr>
          <w:spacing w:val="-17"/>
          <w:sz w:val="28"/>
        </w:rPr>
        <w:t>使用笔试设备，在</w:t>
      </w:r>
      <w:r>
        <w:rPr>
          <w:b/>
          <w:sz w:val="28"/>
        </w:rPr>
        <w:t>最新版本电脑端谷歌浏览器</w:t>
      </w:r>
      <w:r>
        <w:rPr>
          <w:spacing w:val="-3"/>
          <w:sz w:val="28"/>
        </w:rPr>
        <w:t>中打开笔试客户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pStyle w:val="3"/>
        <w:spacing w:before="35" w:line="417" w:lineRule="auto"/>
        <w:ind w:left="120" w:right="597"/>
      </w:pPr>
      <w:r>
        <w:rPr>
          <w:spacing w:val="-12"/>
        </w:rPr>
        <w:t>端下载链接，笔试客户端下载链接请考生笔试前在科锐国际招考一体</w:t>
      </w:r>
      <w:r>
        <w:rPr>
          <w:spacing w:val="-5"/>
        </w:rPr>
        <w:t>化平台系统通知消息中查看，并按要求下载。</w:t>
      </w:r>
    </w:p>
    <w:p>
      <w:pPr>
        <w:pStyle w:val="3"/>
        <w:spacing w:line="417" w:lineRule="auto"/>
        <w:ind w:left="120" w:right="597" w:firstLine="559"/>
        <w:jc w:val="both"/>
      </w:pPr>
      <w:r>
        <w:rPr>
          <w:spacing w:val="3"/>
        </w:rPr>
        <w:t>打开网页之后会直接进入科锐国际招考一体化易考笔试客户端</w:t>
      </w:r>
      <w:r>
        <w:rPr>
          <w:spacing w:val="-12"/>
        </w:rPr>
        <w:t>的下载页面。请考生根据自己笔试设备的操作系统类型下载对应的客</w:t>
      </w:r>
      <w:r>
        <w:rPr>
          <w:spacing w:val="-3"/>
          <w:w w:val="100"/>
        </w:rPr>
        <w:t>户端安装包</w:t>
      </w:r>
      <w:r>
        <w:rPr>
          <w:spacing w:val="-1"/>
          <w:w w:val="100"/>
        </w:rPr>
        <w:t>（</w:t>
      </w:r>
      <w:r>
        <w:rPr>
          <w:spacing w:val="1"/>
          <w:w w:val="100"/>
        </w:rPr>
        <w:t>W</w:t>
      </w:r>
      <w:r>
        <w:rPr>
          <w:spacing w:val="-2"/>
          <w:w w:val="100"/>
        </w:rPr>
        <w:t>in</w:t>
      </w:r>
      <w:r>
        <w:rPr>
          <w:spacing w:val="1"/>
          <w:w w:val="100"/>
        </w:rPr>
        <w:t>d</w:t>
      </w:r>
      <w:r>
        <w:rPr>
          <w:spacing w:val="-2"/>
          <w:w w:val="100"/>
        </w:rPr>
        <w:t>ow</w:t>
      </w:r>
      <w:r>
        <w:rPr>
          <w:w w:val="100"/>
        </w:rPr>
        <w:t>s</w:t>
      </w:r>
      <w:r>
        <w:rPr>
          <w:spacing w:val="-72"/>
        </w:rPr>
        <w:t xml:space="preserve"> </w:t>
      </w:r>
      <w:r>
        <w:rPr>
          <w:spacing w:val="34"/>
          <w:w w:val="100"/>
        </w:rPr>
        <w:t>版或</w:t>
      </w:r>
      <w:r>
        <w:rPr>
          <w:spacing w:val="1"/>
          <w:w w:val="100"/>
        </w:rPr>
        <w:t>M</w:t>
      </w:r>
      <w:r>
        <w:rPr>
          <w:spacing w:val="-2"/>
          <w:w w:val="100"/>
        </w:rPr>
        <w:t>a</w:t>
      </w:r>
      <w:r>
        <w:rPr>
          <w:w w:val="100"/>
        </w:rPr>
        <w:t>c</w:t>
      </w:r>
      <w:r>
        <w:rPr>
          <w:spacing w:val="-72"/>
        </w:rPr>
        <w:t xml:space="preserve"> </w:t>
      </w:r>
      <w:r>
        <w:rPr>
          <w:spacing w:val="-1"/>
          <w:w w:val="100"/>
        </w:rPr>
        <w:t>版</w:t>
      </w:r>
      <w:r>
        <w:rPr>
          <w:spacing w:val="-142"/>
          <w:w w:val="100"/>
        </w:rPr>
        <w:t>）</w:t>
      </w:r>
      <w:r>
        <w:rPr>
          <w:spacing w:val="-3"/>
          <w:w w:val="100"/>
        </w:rPr>
        <w:t>，下载页面如下图</w:t>
      </w:r>
      <w:r>
        <w:rPr>
          <w:spacing w:val="-71"/>
        </w:rPr>
        <w:t xml:space="preserve"> </w:t>
      </w:r>
      <w:r>
        <w:rPr>
          <w:w w:val="100"/>
        </w:rPr>
        <w:t>1</w:t>
      </w:r>
      <w:r>
        <w:rPr>
          <w:spacing w:val="-72"/>
        </w:rPr>
        <w:t xml:space="preserve"> </w:t>
      </w:r>
      <w:r>
        <w:rPr>
          <w:spacing w:val="-2"/>
          <w:w w:val="100"/>
        </w:rPr>
        <w:t>所示。</w:t>
      </w:r>
    </w:p>
    <w:p>
      <w:pPr>
        <w:pStyle w:val="3"/>
        <w:ind w:left="1512"/>
        <w:rPr>
          <w:sz w:val="20"/>
        </w:rPr>
      </w:pPr>
      <w:r>
        <w:rPr>
          <w:sz w:val="20"/>
        </w:rPr>
        <w:drawing>
          <wp:inline distT="0" distB="0" distL="0" distR="0">
            <wp:extent cx="3789045" cy="241046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9167" cy="2410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2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1）</w:t>
      </w:r>
    </w:p>
    <w:p>
      <w:pPr>
        <w:pStyle w:val="3"/>
        <w:spacing w:before="8"/>
        <w:rPr>
          <w:sz w:val="15"/>
        </w:rPr>
      </w:pPr>
    </w:p>
    <w:p>
      <w:pPr>
        <w:pStyle w:val="8"/>
        <w:numPr>
          <w:ilvl w:val="0"/>
          <w:numId w:val="7"/>
        </w:numPr>
        <w:tabs>
          <w:tab w:val="left" w:pos="963"/>
        </w:tabs>
        <w:spacing w:before="0" w:after="0" w:line="417" w:lineRule="auto"/>
        <w:ind w:left="120" w:right="597" w:firstLine="559"/>
        <w:jc w:val="both"/>
        <w:rPr>
          <w:sz w:val="28"/>
        </w:rPr>
      </w:pPr>
      <w:r>
        <w:rPr>
          <w:spacing w:val="-12"/>
          <w:sz w:val="28"/>
        </w:rPr>
        <w:t xml:space="preserve">客户端安装包下载完成后，以 </w:t>
      </w:r>
      <w:r>
        <w:rPr>
          <w:sz w:val="28"/>
        </w:rPr>
        <w:t>Windows</w:t>
      </w:r>
      <w:r>
        <w:rPr>
          <w:spacing w:val="-14"/>
          <w:sz w:val="28"/>
        </w:rPr>
        <w:t xml:space="preserve"> 笔试设备为例，双击安</w:t>
      </w:r>
      <w:r>
        <w:rPr>
          <w:spacing w:val="-1"/>
          <w:w w:val="100"/>
          <w:sz w:val="28"/>
        </w:rPr>
        <w:t>装包即可安装笔试客户端，如下图</w:t>
      </w:r>
      <w:r>
        <w:rPr>
          <w:spacing w:val="-71"/>
          <w:sz w:val="28"/>
        </w:rPr>
        <w:t xml:space="preserve"> </w:t>
      </w:r>
      <w:r>
        <w:rPr>
          <w:w w:val="100"/>
          <w:sz w:val="28"/>
        </w:rPr>
        <w:t>2</w:t>
      </w:r>
      <w:r>
        <w:rPr>
          <w:spacing w:val="-70"/>
          <w:sz w:val="28"/>
        </w:rPr>
        <w:t xml:space="preserve"> </w:t>
      </w:r>
      <w:r>
        <w:rPr>
          <w:spacing w:val="-13"/>
          <w:w w:val="100"/>
          <w:sz w:val="28"/>
        </w:rPr>
        <w:t>所示。点击“下一步”，推荐使</w:t>
      </w:r>
    </w:p>
    <w:p>
      <w:pPr>
        <w:pStyle w:val="3"/>
        <w:spacing w:line="358" w:lineRule="exact"/>
        <w:ind w:left="120"/>
      </w:pPr>
      <w:r>
        <w:t>用默认路径安装客户端，如下图 3 所示。</w:t>
      </w:r>
    </w:p>
    <w:p>
      <w:pPr>
        <w:pStyle w:val="3"/>
        <w:spacing w:before="2"/>
        <w:rPr>
          <w:sz w:val="10"/>
        </w:rPr>
      </w:pPr>
      <w: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2655570</wp:posOffset>
                </wp:positionH>
                <wp:positionV relativeFrom="paragraph">
                  <wp:posOffset>107315</wp:posOffset>
                </wp:positionV>
                <wp:extent cx="2512695" cy="2142490"/>
                <wp:effectExtent l="635" t="635" r="1270" b="3175"/>
                <wp:wrapTopAndBottom/>
                <wp:docPr id="28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2695" cy="2142490"/>
                          <a:chOff x="4183" y="170"/>
                          <a:chExt cx="3957" cy="3374"/>
                        </a:xfrm>
                      </wpg:grpSpPr>
                      <pic:pic xmlns:pic="http://schemas.openxmlformats.org/drawingml/2006/picture">
                        <pic:nvPicPr>
                          <pic:cNvPr id="2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4197" y="184"/>
                            <a:ext cx="3927" cy="3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6" name="任意多边形 4"/>
                        <wps:cNvSpPr/>
                        <wps:spPr>
                          <a:xfrm>
                            <a:off x="4182" y="169"/>
                            <a:ext cx="3957" cy="3374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957" h="3374">
                                <a:moveTo>
                                  <a:pt x="3949" y="3373"/>
                                </a:moveTo>
                                <a:lnTo>
                                  <a:pt x="7" y="3373"/>
                                </a:lnTo>
                                <a:lnTo>
                                  <a:pt x="5" y="3373"/>
                                </a:lnTo>
                                <a:lnTo>
                                  <a:pt x="3" y="3372"/>
                                </a:lnTo>
                                <a:lnTo>
                                  <a:pt x="1" y="3370"/>
                                </a:lnTo>
                                <a:lnTo>
                                  <a:pt x="0" y="3368"/>
                                </a:lnTo>
                                <a:lnTo>
                                  <a:pt x="0" y="3366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3949" y="0"/>
                                </a:lnTo>
                                <a:lnTo>
                                  <a:pt x="3951" y="0"/>
                                </a:lnTo>
                                <a:lnTo>
                                  <a:pt x="3953" y="1"/>
                                </a:lnTo>
                                <a:lnTo>
                                  <a:pt x="3955" y="3"/>
                                </a:lnTo>
                                <a:lnTo>
                                  <a:pt x="3956" y="5"/>
                                </a:lnTo>
                                <a:lnTo>
                                  <a:pt x="3956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358"/>
                                </a:lnTo>
                                <a:lnTo>
                                  <a:pt x="7" y="3358"/>
                                </a:lnTo>
                                <a:lnTo>
                                  <a:pt x="15" y="3366"/>
                                </a:lnTo>
                                <a:lnTo>
                                  <a:pt x="3956" y="3366"/>
                                </a:lnTo>
                                <a:lnTo>
                                  <a:pt x="3956" y="3368"/>
                                </a:lnTo>
                                <a:lnTo>
                                  <a:pt x="3955" y="3370"/>
                                </a:lnTo>
                                <a:lnTo>
                                  <a:pt x="3953" y="3372"/>
                                </a:lnTo>
                                <a:lnTo>
                                  <a:pt x="3951" y="3373"/>
                                </a:lnTo>
                                <a:lnTo>
                                  <a:pt x="3949" y="3373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94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941" y="7"/>
                                </a:lnTo>
                                <a:lnTo>
                                  <a:pt x="3941" y="15"/>
                                </a:lnTo>
                                <a:close/>
                                <a:moveTo>
                                  <a:pt x="3941" y="3366"/>
                                </a:moveTo>
                                <a:lnTo>
                                  <a:pt x="3941" y="7"/>
                                </a:lnTo>
                                <a:lnTo>
                                  <a:pt x="3949" y="15"/>
                                </a:lnTo>
                                <a:lnTo>
                                  <a:pt x="3956" y="15"/>
                                </a:lnTo>
                                <a:lnTo>
                                  <a:pt x="3956" y="3358"/>
                                </a:lnTo>
                                <a:lnTo>
                                  <a:pt x="3949" y="3358"/>
                                </a:lnTo>
                                <a:lnTo>
                                  <a:pt x="3941" y="3366"/>
                                </a:lnTo>
                                <a:close/>
                                <a:moveTo>
                                  <a:pt x="3956" y="15"/>
                                </a:moveTo>
                                <a:lnTo>
                                  <a:pt x="3949" y="15"/>
                                </a:lnTo>
                                <a:lnTo>
                                  <a:pt x="3941" y="7"/>
                                </a:lnTo>
                                <a:lnTo>
                                  <a:pt x="3956" y="7"/>
                                </a:lnTo>
                                <a:lnTo>
                                  <a:pt x="3956" y="15"/>
                                </a:lnTo>
                                <a:close/>
                                <a:moveTo>
                                  <a:pt x="15" y="3366"/>
                                </a:moveTo>
                                <a:lnTo>
                                  <a:pt x="7" y="3358"/>
                                </a:lnTo>
                                <a:lnTo>
                                  <a:pt x="15" y="3358"/>
                                </a:lnTo>
                                <a:lnTo>
                                  <a:pt x="15" y="3366"/>
                                </a:lnTo>
                                <a:close/>
                                <a:moveTo>
                                  <a:pt x="3941" y="3366"/>
                                </a:moveTo>
                                <a:lnTo>
                                  <a:pt x="15" y="3366"/>
                                </a:lnTo>
                                <a:lnTo>
                                  <a:pt x="15" y="3358"/>
                                </a:lnTo>
                                <a:lnTo>
                                  <a:pt x="3941" y="3358"/>
                                </a:lnTo>
                                <a:lnTo>
                                  <a:pt x="3941" y="3366"/>
                                </a:lnTo>
                                <a:close/>
                                <a:moveTo>
                                  <a:pt x="3956" y="3366"/>
                                </a:moveTo>
                                <a:lnTo>
                                  <a:pt x="3941" y="3366"/>
                                </a:lnTo>
                                <a:lnTo>
                                  <a:pt x="3949" y="3358"/>
                                </a:lnTo>
                                <a:lnTo>
                                  <a:pt x="3956" y="3358"/>
                                </a:lnTo>
                                <a:lnTo>
                                  <a:pt x="3956" y="33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" o:spid="_x0000_s1026" o:spt="203" style="position:absolute;left:0pt;margin-left:209.1pt;margin-top:8.45pt;height:168.7pt;width:197.85pt;mso-position-horizontal-relative:page;mso-wrap-distance-bottom:0pt;mso-wrap-distance-top:0pt;z-index:-251651072;mso-width-relative:page;mso-height-relative:page;" coordorigin="4183,170" coordsize="3957,3374" o:gfxdata="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">
                <o:lock v:ext="edit" aspectratio="f"/>
                <v:shape id="图片 3" o:spid="_x0000_s1026" o:spt="75" alt="" type="#_x0000_t75" style="position:absolute;left:4197;top:184;height:3344;width:3927;" filled="f" o:preferrelative="t" stroked="f" coordsize="21600,21600" o:gfxdata="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/k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任意多边形 4" o:spid="_x0000_s1026" o:spt="100" style="position:absolute;left:4182;top:169;height:3374;width:3957;" fillcolor="#938953" filled="t" stroked="f" coordsize="3957,3374" o:gfxdata="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gMh&#10;OsEAAADbAAAADwAAAAAAAAABACAAAAAiAAAAZHJzL2Rvd25yZXYueG1sUEsBAhQAFAAAAAgAh07i&#10;QDMvBZ47AAAAOQAAABAAAAAAAAAAAQAgAAAAEAEAAGRycy9zaGFwZXhtbC54bWxQSwUGAAAAAAYA&#10;BgBbAQAAugMAAAAA&#10;" path="m3949,3373l7,3373,5,3373,3,3372,1,3370,0,3368,0,3366,0,7,0,5,1,3,3,1,5,0,7,0,3949,0,3951,0,3953,1,3955,3,3956,5,3956,7,15,7,7,15,15,15,15,3358,7,3358,15,3366,3956,3366,3956,3368,3955,3370,3953,3372,3951,3373,3949,3373xm15,15l7,15,15,7,15,15xm3941,15l15,15,15,7,3941,7,3941,15xm3941,3366l3941,7,3949,15,3956,15,3956,3358,3949,3358,3941,3366xm3956,15l3949,15,3941,7,3956,7,3956,15xm15,3366l7,3358,15,3358,15,3366xm3941,3366l15,3366,15,3358,3941,3358,3941,3366xm3956,3366l3941,3366,3949,3358,3956,3358,3956,3366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before="61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2）</w:t>
      </w:r>
    </w:p>
    <w:p>
      <w:pPr>
        <w:spacing w:after="0"/>
        <w:jc w:val="center"/>
        <w:rPr>
          <w:sz w:val="21"/>
        </w:rPr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pStyle w:val="3"/>
        <w:ind w:left="2397"/>
        <w:rPr>
          <w:sz w:val="20"/>
        </w:rPr>
      </w:pPr>
      <w:r>
        <w:rPr>
          <w:sz w:val="20"/>
        </w:rPr>
        <mc:AlternateContent>
          <mc:Choice Requires="wpg">
            <w:drawing>
              <wp:inline distT="0" distB="0" distL="114300" distR="114300">
                <wp:extent cx="2646680" cy="2089150"/>
                <wp:effectExtent l="0" t="0" r="7620" b="6350"/>
                <wp:docPr id="34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2089150"/>
                          <a:chOff x="0" y="0"/>
                          <a:chExt cx="4168" cy="3290"/>
                        </a:xfrm>
                      </wpg:grpSpPr>
                      <pic:pic xmlns:pic="http://schemas.openxmlformats.org/drawingml/2006/picture">
                        <pic:nvPicPr>
                          <pic:cNvPr id="32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5" y="15"/>
                            <a:ext cx="4138" cy="3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任意多边形 7"/>
                        <wps:cNvSpPr/>
                        <wps:spPr>
                          <a:xfrm>
                            <a:off x="0" y="0"/>
                            <a:ext cx="4168" cy="3290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168" h="3290">
                                <a:moveTo>
                                  <a:pt x="4160" y="3289"/>
                                </a:moveTo>
                                <a:lnTo>
                                  <a:pt x="8" y="3289"/>
                                </a:lnTo>
                                <a:lnTo>
                                  <a:pt x="5" y="3289"/>
                                </a:lnTo>
                                <a:lnTo>
                                  <a:pt x="3" y="3288"/>
                                </a:lnTo>
                                <a:lnTo>
                                  <a:pt x="1" y="3286"/>
                                </a:lnTo>
                                <a:lnTo>
                                  <a:pt x="0" y="3284"/>
                                </a:lnTo>
                                <a:lnTo>
                                  <a:pt x="0" y="3282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4160" y="0"/>
                                </a:lnTo>
                                <a:lnTo>
                                  <a:pt x="4162" y="0"/>
                                </a:lnTo>
                                <a:lnTo>
                                  <a:pt x="4165" y="1"/>
                                </a:lnTo>
                                <a:lnTo>
                                  <a:pt x="4166" y="3"/>
                                </a:lnTo>
                                <a:lnTo>
                                  <a:pt x="4167" y="5"/>
                                </a:lnTo>
                                <a:lnTo>
                                  <a:pt x="4168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274"/>
                                </a:lnTo>
                                <a:lnTo>
                                  <a:pt x="8" y="3274"/>
                                </a:lnTo>
                                <a:lnTo>
                                  <a:pt x="15" y="3282"/>
                                </a:lnTo>
                                <a:lnTo>
                                  <a:pt x="4168" y="3282"/>
                                </a:lnTo>
                                <a:lnTo>
                                  <a:pt x="4167" y="3284"/>
                                </a:lnTo>
                                <a:lnTo>
                                  <a:pt x="4166" y="3286"/>
                                </a:lnTo>
                                <a:lnTo>
                                  <a:pt x="4165" y="3288"/>
                                </a:lnTo>
                                <a:lnTo>
                                  <a:pt x="4162" y="3289"/>
                                </a:lnTo>
                                <a:lnTo>
                                  <a:pt x="4160" y="328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153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4153" y="7"/>
                                </a:lnTo>
                                <a:lnTo>
                                  <a:pt x="4153" y="15"/>
                                </a:lnTo>
                                <a:close/>
                                <a:moveTo>
                                  <a:pt x="4153" y="3282"/>
                                </a:moveTo>
                                <a:lnTo>
                                  <a:pt x="4153" y="7"/>
                                </a:lnTo>
                                <a:lnTo>
                                  <a:pt x="4160" y="15"/>
                                </a:lnTo>
                                <a:lnTo>
                                  <a:pt x="4168" y="15"/>
                                </a:lnTo>
                                <a:lnTo>
                                  <a:pt x="4168" y="3274"/>
                                </a:lnTo>
                                <a:lnTo>
                                  <a:pt x="4160" y="3274"/>
                                </a:lnTo>
                                <a:lnTo>
                                  <a:pt x="4153" y="3282"/>
                                </a:lnTo>
                                <a:close/>
                                <a:moveTo>
                                  <a:pt x="4168" y="15"/>
                                </a:moveTo>
                                <a:lnTo>
                                  <a:pt x="4160" y="15"/>
                                </a:lnTo>
                                <a:lnTo>
                                  <a:pt x="4153" y="7"/>
                                </a:lnTo>
                                <a:lnTo>
                                  <a:pt x="4168" y="7"/>
                                </a:lnTo>
                                <a:lnTo>
                                  <a:pt x="4168" y="15"/>
                                </a:lnTo>
                                <a:close/>
                                <a:moveTo>
                                  <a:pt x="15" y="3282"/>
                                </a:moveTo>
                                <a:lnTo>
                                  <a:pt x="8" y="3274"/>
                                </a:lnTo>
                                <a:lnTo>
                                  <a:pt x="15" y="3274"/>
                                </a:lnTo>
                                <a:lnTo>
                                  <a:pt x="15" y="3282"/>
                                </a:lnTo>
                                <a:close/>
                                <a:moveTo>
                                  <a:pt x="4153" y="3282"/>
                                </a:moveTo>
                                <a:lnTo>
                                  <a:pt x="15" y="3282"/>
                                </a:lnTo>
                                <a:lnTo>
                                  <a:pt x="15" y="3274"/>
                                </a:lnTo>
                                <a:lnTo>
                                  <a:pt x="4153" y="3274"/>
                                </a:lnTo>
                                <a:lnTo>
                                  <a:pt x="4153" y="3282"/>
                                </a:lnTo>
                                <a:close/>
                                <a:moveTo>
                                  <a:pt x="4168" y="3282"/>
                                </a:moveTo>
                                <a:lnTo>
                                  <a:pt x="4153" y="3282"/>
                                </a:lnTo>
                                <a:lnTo>
                                  <a:pt x="4160" y="3274"/>
                                </a:lnTo>
                                <a:lnTo>
                                  <a:pt x="4168" y="3274"/>
                                </a:lnTo>
                                <a:lnTo>
                                  <a:pt x="4168" y="32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5" o:spid="_x0000_s1026" o:spt="203" style="height:164.5pt;width:208.4pt;" coordsize="4168,3290" o:gfxdata="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">
                <o:lock v:ext="edit" aspectratio="f"/>
                <v:shape id="图片 6" o:spid="_x0000_s1026" o:spt="75" alt="" type="#_x0000_t75" style="position:absolute;left:15;top:15;height:3260;width:4138;" filled="f" o:preferrelative="t" stroked="f" coordsize="21600,21600" o:gfxdata="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3M0i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8" o:title=""/>
                  <o:lock v:ext="edit" aspectratio="t"/>
                </v:shape>
                <v:shape id="任意多边形 7" o:spid="_x0000_s1026" o:spt="100" style="position:absolute;left:0;top:0;height:3290;width:4168;" fillcolor="#938953" filled="t" stroked="f" coordsize="4168,3290" o:gfxdata="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8bEdq/&#10;AAAA2wAAAA8AAAAAAAAAAQAgAAAAIgAAAGRycy9kb3ducmV2LnhtbFBLAQIUABQAAAAIAIdO4kAz&#10;LwWeOwAAADkAAAAQAAAAAAAAAAEAIAAAAA4BAABkcnMvc2hhcGV4bWwueG1sUEsFBgAAAAAGAAYA&#10;WwEAALgDAAAAAA==&#10;" path="m4160,3289l8,3289,5,3289,3,3288,1,3286,0,3284,0,3282,0,7,0,5,1,3,3,1,5,0,8,0,4160,0,4162,0,4165,1,4166,3,4167,5,4168,7,15,7,8,15,15,15,15,3274,8,3274,15,3282,4168,3282,4167,3284,4166,3286,4165,3288,4162,3289,4160,3289xm15,15l8,15,15,7,15,15xm4153,15l15,15,15,7,4153,7,4153,15xm4153,3282l4153,7,4160,15,4168,15,4168,3274,4160,3274,4153,3282xm4168,15l4160,15,4153,7,4168,7,4168,15xm15,3282l8,3274,15,3274,15,3282xm4153,3282l15,3282,15,3274,4153,3274,4153,3282xm4168,3282l4153,3282,4160,3274,4168,3274,4168,3282xe">
                  <v:fill on="t" focussize="0,0"/>
                  <v:stroke on="f"/>
                  <v:imagedata o:title=""/>
                  <o:lock v:ext="edit" aspectratio="f"/>
                </v:shape>
                <w10:wrap type="none"/>
                <w10:anchorlock/>
              </v:group>
            </w:pict>
          </mc:Fallback>
        </mc:AlternateContent>
      </w:r>
    </w:p>
    <w:p>
      <w:pPr>
        <w:spacing w:before="116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3）</w:t>
      </w:r>
    </w:p>
    <w:p>
      <w:pPr>
        <w:pStyle w:val="3"/>
        <w:spacing w:before="8"/>
        <w:rPr>
          <w:sz w:val="15"/>
        </w:rPr>
      </w:pPr>
    </w:p>
    <w:p>
      <w:pPr>
        <w:pStyle w:val="8"/>
        <w:numPr>
          <w:ilvl w:val="0"/>
          <w:numId w:val="7"/>
        </w:numPr>
        <w:tabs>
          <w:tab w:val="left" w:pos="963"/>
        </w:tabs>
        <w:spacing w:before="0" w:after="0" w:line="240" w:lineRule="auto"/>
        <w:ind w:left="962" w:right="0" w:hanging="284"/>
        <w:jc w:val="left"/>
        <w:rPr>
          <w:sz w:val="28"/>
        </w:rPr>
      </w:pPr>
      <w:r>
        <w:rPr>
          <w:spacing w:val="-13"/>
          <w:sz w:val="28"/>
        </w:rPr>
        <w:t>安装完成后，桌面上将会显示“</w:t>
      </w:r>
      <w:r>
        <w:rPr>
          <w:spacing w:val="-9"/>
          <w:sz w:val="28"/>
        </w:rPr>
        <w:t>eztest</w:t>
      </w:r>
      <w:r>
        <w:rPr>
          <w:spacing w:val="-19"/>
          <w:sz w:val="28"/>
        </w:rPr>
        <w:t xml:space="preserve">”图标，如下图 </w:t>
      </w:r>
      <w:r>
        <w:rPr>
          <w:sz w:val="28"/>
        </w:rPr>
        <w:t>4</w:t>
      </w:r>
      <w:r>
        <w:rPr>
          <w:spacing w:val="-19"/>
          <w:sz w:val="28"/>
        </w:rPr>
        <w:t xml:space="preserve"> 所示。</w:t>
      </w:r>
    </w:p>
    <w:p>
      <w:pPr>
        <w:pStyle w:val="3"/>
        <w:spacing w:before="5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3385820</wp:posOffset>
            </wp:positionH>
            <wp:positionV relativeFrom="paragraph">
              <wp:posOffset>101600</wp:posOffset>
            </wp:positionV>
            <wp:extent cx="1064260" cy="962025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.pn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4227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top="1480" w:right="1200" w:bottom="280" w:left="1680" w:header="720" w:footer="720" w:gutter="0"/>
          <w:cols w:space="720" w:num="1"/>
        </w:sectPr>
      </w:pPr>
    </w:p>
    <w:p>
      <w:pPr>
        <w:pStyle w:val="3"/>
        <w:spacing w:before="4"/>
        <w:rPr>
          <w:sz w:val="41"/>
        </w:rPr>
      </w:pPr>
    </w:p>
    <w:p>
      <w:pPr>
        <w:pStyle w:val="3"/>
        <w:ind w:left="679"/>
      </w:pPr>
      <w:r>
        <w:t>（二）调试摄像头和麦克风</w:t>
      </w:r>
    </w:p>
    <w:p>
      <w:pPr>
        <w:spacing w:before="57"/>
        <w:ind w:left="10" w:right="0" w:firstLine="0"/>
        <w:jc w:val="left"/>
        <w:rPr>
          <w:sz w:val="21"/>
        </w:rPr>
      </w:pPr>
      <w:r>
        <w:br w:type="column"/>
      </w:r>
      <w:r>
        <w:rPr>
          <w:sz w:val="21"/>
          <w:shd w:val="clear" w:color="auto" w:fill="C0C0C0"/>
        </w:rPr>
        <w:t>（图 4）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80" w:right="1200" w:bottom="280" w:left="1680" w:header="720" w:footer="720" w:gutter="0"/>
          <w:cols w:equalWidth="0" w:num="2">
            <w:col w:w="4040" w:space="40"/>
            <w:col w:w="4950"/>
          </w:cols>
        </w:sectPr>
      </w:pPr>
    </w:p>
    <w:p>
      <w:pPr>
        <w:pStyle w:val="3"/>
        <w:spacing w:before="12"/>
        <w:rPr>
          <w:sz w:val="15"/>
        </w:rPr>
      </w:pPr>
    </w:p>
    <w:p>
      <w:pPr>
        <w:pStyle w:val="8"/>
        <w:numPr>
          <w:ilvl w:val="0"/>
          <w:numId w:val="8"/>
        </w:numPr>
        <w:tabs>
          <w:tab w:val="left" w:pos="963"/>
        </w:tabs>
        <w:spacing w:before="61" w:after="10" w:line="417" w:lineRule="auto"/>
        <w:ind w:left="120" w:right="595" w:firstLine="559"/>
        <w:jc w:val="both"/>
        <w:rPr>
          <w:sz w:val="28"/>
        </w:rPr>
      </w:pPr>
      <w:r>
        <w:rPr>
          <w:spacing w:val="-10"/>
          <w:sz w:val="28"/>
        </w:rPr>
        <w:t>双击运行“</w:t>
      </w:r>
      <w:r>
        <w:rPr>
          <w:spacing w:val="-6"/>
          <w:sz w:val="28"/>
        </w:rPr>
        <w:t>eztest</w:t>
      </w:r>
      <w:r>
        <w:rPr>
          <w:spacing w:val="-7"/>
          <w:sz w:val="28"/>
        </w:rPr>
        <w:t>”程序，在客户端登录界面输入笔试对应的</w:t>
      </w:r>
      <w:r>
        <w:rPr>
          <w:spacing w:val="-49"/>
          <w:sz w:val="28"/>
        </w:rPr>
        <w:t>口令</w:t>
      </w:r>
      <w:r>
        <w:rPr>
          <w:sz w:val="28"/>
        </w:rPr>
        <w:t>（</w:t>
      </w:r>
      <w:r>
        <w:rPr>
          <w:spacing w:val="-3"/>
          <w:sz w:val="28"/>
        </w:rPr>
        <w:t>模拟笔试和正式笔试的笔试口令通过短信形式在笔试前向考生</w:t>
      </w:r>
      <w:r>
        <w:rPr>
          <w:spacing w:val="-3"/>
          <w:w w:val="100"/>
          <w:sz w:val="28"/>
        </w:rPr>
        <w:t>进行发送，请考生注意查收</w:t>
      </w:r>
      <w:r>
        <w:rPr>
          <w:spacing w:val="-142"/>
          <w:w w:val="100"/>
          <w:sz w:val="28"/>
        </w:rPr>
        <w:t>）</w:t>
      </w:r>
      <w:r>
        <w:rPr>
          <w:spacing w:val="-2"/>
          <w:w w:val="100"/>
          <w:sz w:val="28"/>
        </w:rPr>
        <w:t>，如下图</w:t>
      </w:r>
      <w:r>
        <w:rPr>
          <w:spacing w:val="-71"/>
          <w:sz w:val="28"/>
        </w:rPr>
        <w:t xml:space="preserve"> </w:t>
      </w:r>
      <w:r>
        <w:rPr>
          <w:w w:val="100"/>
          <w:sz w:val="28"/>
        </w:rPr>
        <w:t>5</w:t>
      </w:r>
      <w:r>
        <w:rPr>
          <w:spacing w:val="-70"/>
          <w:sz w:val="28"/>
        </w:rPr>
        <w:t xml:space="preserve"> </w:t>
      </w:r>
      <w:r>
        <w:rPr>
          <w:spacing w:val="-2"/>
          <w:w w:val="100"/>
          <w:sz w:val="28"/>
        </w:rPr>
        <w:t>所示。</w:t>
      </w:r>
    </w:p>
    <w:p>
      <w:pPr>
        <w:pStyle w:val="3"/>
        <w:ind w:left="1452"/>
        <w:rPr>
          <w:sz w:val="20"/>
        </w:rPr>
      </w:pPr>
      <w:r>
        <w:rPr>
          <w:sz w:val="20"/>
        </w:rPr>
        <w:drawing>
          <wp:inline distT="0" distB="0" distL="0" distR="0">
            <wp:extent cx="3860800" cy="2788920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23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11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5）</w:t>
      </w:r>
    </w:p>
    <w:p>
      <w:pPr>
        <w:spacing w:after="0"/>
        <w:jc w:val="center"/>
        <w:rPr>
          <w:sz w:val="21"/>
        </w:rPr>
        <w:sectPr>
          <w:type w:val="continuous"/>
          <w:pgSz w:w="11910" w:h="16840"/>
          <w:pgMar w:top="1480" w:right="1200" w:bottom="280" w:left="1680" w:header="720" w:footer="720" w:gutter="0"/>
          <w:cols w:space="720" w:num="1"/>
        </w:sectPr>
      </w:pPr>
    </w:p>
    <w:p>
      <w:pPr>
        <w:pStyle w:val="8"/>
        <w:numPr>
          <w:ilvl w:val="0"/>
          <w:numId w:val="8"/>
        </w:numPr>
        <w:tabs>
          <w:tab w:val="left" w:pos="963"/>
        </w:tabs>
        <w:spacing w:before="35" w:after="0" w:line="417" w:lineRule="auto"/>
        <w:ind w:left="120" w:right="503" w:firstLine="559"/>
        <w:jc w:val="both"/>
        <w:rPr>
          <w:sz w:val="28"/>
        </w:rPr>
      </w:pPr>
      <w:r>
        <w:rPr>
          <w:spacing w:val="-3"/>
          <w:sz w:val="28"/>
        </w:rPr>
        <w:t xml:space="preserve">点击“调试设备”测试本机摄像头、麦克风和耳机是否可用， </w:t>
      </w:r>
      <w:r>
        <w:rPr>
          <w:spacing w:val="-20"/>
          <w:sz w:val="28"/>
        </w:rPr>
        <w:t xml:space="preserve">如下图 </w:t>
      </w:r>
      <w:r>
        <w:rPr>
          <w:sz w:val="28"/>
        </w:rPr>
        <w:t>6</w:t>
      </w:r>
      <w:r>
        <w:rPr>
          <w:spacing w:val="-24"/>
          <w:sz w:val="28"/>
        </w:rPr>
        <w:t xml:space="preserve">、图 </w:t>
      </w:r>
      <w:r>
        <w:rPr>
          <w:sz w:val="28"/>
        </w:rPr>
        <w:t>7</w:t>
      </w:r>
      <w:r>
        <w:rPr>
          <w:spacing w:val="-19"/>
          <w:sz w:val="28"/>
        </w:rPr>
        <w:t xml:space="preserve"> 所示。</w:t>
      </w:r>
    </w:p>
    <w:p>
      <w:pPr>
        <w:pStyle w:val="3"/>
        <w:spacing w:line="417" w:lineRule="auto"/>
        <w:ind w:left="120" w:right="597" w:firstLine="559"/>
        <w:jc w:val="both"/>
      </w:pPr>
      <w:r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1969770</wp:posOffset>
                </wp:positionH>
                <wp:positionV relativeFrom="paragraph">
                  <wp:posOffset>1124585</wp:posOffset>
                </wp:positionV>
                <wp:extent cx="3881120" cy="2538730"/>
                <wp:effectExtent l="635" t="0" r="4445" b="1270"/>
                <wp:wrapNone/>
                <wp:docPr id="10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1120" cy="2538730"/>
                          <a:chOff x="3103" y="1771"/>
                          <a:chExt cx="6112" cy="3998"/>
                        </a:xfrm>
                      </wpg:grpSpPr>
                      <pic:pic xmlns:pic="http://schemas.openxmlformats.org/drawingml/2006/picture">
                        <pic:nvPicPr>
                          <pic:cNvPr id="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71" y="1882"/>
                            <a:ext cx="5928" cy="3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任意多边形 10"/>
                        <wps:cNvSpPr/>
                        <wps:spPr>
                          <a:xfrm>
                            <a:off x="3102" y="1771"/>
                            <a:ext cx="6112" cy="39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6112" h="3998">
                                <a:moveTo>
                                  <a:pt x="6104" y="3997"/>
                                </a:moveTo>
                                <a:lnTo>
                                  <a:pt x="7" y="3997"/>
                                </a:lnTo>
                                <a:lnTo>
                                  <a:pt x="5" y="3997"/>
                                </a:lnTo>
                                <a:lnTo>
                                  <a:pt x="3" y="3996"/>
                                </a:lnTo>
                                <a:lnTo>
                                  <a:pt x="1" y="3994"/>
                                </a:lnTo>
                                <a:lnTo>
                                  <a:pt x="0" y="3992"/>
                                </a:lnTo>
                                <a:lnTo>
                                  <a:pt x="0" y="3990"/>
                                </a:lnTo>
                                <a:lnTo>
                                  <a:pt x="0" y="8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7" y="0"/>
                                </a:lnTo>
                                <a:lnTo>
                                  <a:pt x="6104" y="0"/>
                                </a:lnTo>
                                <a:lnTo>
                                  <a:pt x="6106" y="1"/>
                                </a:lnTo>
                                <a:lnTo>
                                  <a:pt x="6108" y="2"/>
                                </a:lnTo>
                                <a:lnTo>
                                  <a:pt x="6110" y="3"/>
                                </a:lnTo>
                                <a:lnTo>
                                  <a:pt x="6111" y="5"/>
                                </a:lnTo>
                                <a:lnTo>
                                  <a:pt x="6111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982"/>
                                </a:lnTo>
                                <a:lnTo>
                                  <a:pt x="7" y="3982"/>
                                </a:lnTo>
                                <a:lnTo>
                                  <a:pt x="15" y="3990"/>
                                </a:lnTo>
                                <a:lnTo>
                                  <a:pt x="6111" y="3990"/>
                                </a:lnTo>
                                <a:lnTo>
                                  <a:pt x="6111" y="3992"/>
                                </a:lnTo>
                                <a:lnTo>
                                  <a:pt x="6110" y="3994"/>
                                </a:lnTo>
                                <a:lnTo>
                                  <a:pt x="6108" y="3996"/>
                                </a:lnTo>
                                <a:lnTo>
                                  <a:pt x="6106" y="3997"/>
                                </a:lnTo>
                                <a:lnTo>
                                  <a:pt x="6104" y="399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609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6096" y="8"/>
                                </a:lnTo>
                                <a:lnTo>
                                  <a:pt x="6096" y="15"/>
                                </a:lnTo>
                                <a:close/>
                                <a:moveTo>
                                  <a:pt x="6096" y="3990"/>
                                </a:moveTo>
                                <a:lnTo>
                                  <a:pt x="6096" y="8"/>
                                </a:lnTo>
                                <a:lnTo>
                                  <a:pt x="6104" y="15"/>
                                </a:lnTo>
                                <a:lnTo>
                                  <a:pt x="6111" y="15"/>
                                </a:lnTo>
                                <a:lnTo>
                                  <a:pt x="6111" y="3982"/>
                                </a:lnTo>
                                <a:lnTo>
                                  <a:pt x="6104" y="3982"/>
                                </a:lnTo>
                                <a:lnTo>
                                  <a:pt x="6096" y="3990"/>
                                </a:lnTo>
                                <a:close/>
                                <a:moveTo>
                                  <a:pt x="6111" y="15"/>
                                </a:moveTo>
                                <a:lnTo>
                                  <a:pt x="6104" y="15"/>
                                </a:lnTo>
                                <a:lnTo>
                                  <a:pt x="6096" y="8"/>
                                </a:lnTo>
                                <a:lnTo>
                                  <a:pt x="6111" y="8"/>
                                </a:lnTo>
                                <a:lnTo>
                                  <a:pt x="6111" y="15"/>
                                </a:lnTo>
                                <a:close/>
                                <a:moveTo>
                                  <a:pt x="15" y="3990"/>
                                </a:moveTo>
                                <a:lnTo>
                                  <a:pt x="7" y="3982"/>
                                </a:lnTo>
                                <a:lnTo>
                                  <a:pt x="15" y="3982"/>
                                </a:lnTo>
                                <a:lnTo>
                                  <a:pt x="15" y="3990"/>
                                </a:lnTo>
                                <a:close/>
                                <a:moveTo>
                                  <a:pt x="6096" y="3990"/>
                                </a:moveTo>
                                <a:lnTo>
                                  <a:pt x="15" y="3990"/>
                                </a:lnTo>
                                <a:lnTo>
                                  <a:pt x="15" y="3982"/>
                                </a:lnTo>
                                <a:lnTo>
                                  <a:pt x="6096" y="3982"/>
                                </a:lnTo>
                                <a:lnTo>
                                  <a:pt x="6096" y="3990"/>
                                </a:lnTo>
                                <a:close/>
                                <a:moveTo>
                                  <a:pt x="6111" y="3990"/>
                                </a:moveTo>
                                <a:lnTo>
                                  <a:pt x="6096" y="3990"/>
                                </a:lnTo>
                                <a:lnTo>
                                  <a:pt x="6104" y="3982"/>
                                </a:lnTo>
                                <a:lnTo>
                                  <a:pt x="6111" y="3982"/>
                                </a:lnTo>
                                <a:lnTo>
                                  <a:pt x="6111" y="3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155.1pt;margin-top:88.55pt;height:199.9pt;width:305.6pt;mso-position-horizontal-relative:page;z-index:-251656192;mso-width-relative:page;mso-height-relative:page;" coordorigin="3103,1771" coordsize="6112,3998" o:gfxdata="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aOtOqlq&#10;ep22j2NxeXcogtII2llmkICoq9SaAvY+bv26/wBouD4G/C97K0mI8Sa7m1tI42w8SfxynnIx2Nfl&#10;HcfFfVJ2HlbVA4/eOWJ/E12n7Wnxoufjh8XdV1oo39mRN9k023I4S3TuPQn2rxD7Rs/5ZgfhXbCk&#10;uVORzym1sf0a0UUVxHQ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d4r4c/4KV/tCnwd4ITwDot55esayu+/8tsNFa/3eO7elfX3xB8bab8OfB2reI9WmWCw&#10;06B55CzYLEDIUe5PFfhD8ZvijqPxj+IuteLtVctcX0xkSIk/u4h0VfTHpWtOPMyJOxx7XxmGWlOf&#10;Q0wuDVdzg570zc/vXetrHPe5/SHRRRXln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MLYFPrzD9oT4x2HwM+FmteKr51MtvFttIGbBmnbhFHrg8n2ppczsJux8Q&#10;/wDBUH9oM399afDDR7nFrb4utXeM5UvnKRHHXHUg1+dtxIZn3MTu9K1PFfjC/wDGXiLU9Z1a4Nxq&#10;F/cPcTOSTmR+vJ7CsUASHO4k+td8Vyqxzt3AO38VWPlHQ5quX83rxSiPZwDmrJP6RKKKK8w6w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jvsBJwAOpNfj9/wUq/a&#10;SPxS+KUfgrSLkt4e8NyFZfLbKT3bD5m9CFXgehr9Bv2zfjynwL+Duo3lrMF8QagptNNj7iQ9ZMeg&#10;9a/CzUp5bvUJ5p2aSWWRmeRzlnJOSSe5J61vSV3ciRYkAK7lAI6YpschT+EUts+2PaeT71dgtEn6&#10;nFdXNqzBFYjzOnH0qaNzt+ZRmtCDSAepUfQ1O2mJnh/0o5l1HZvY/opooorzjp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XF3HZwSSzOI440LsznAVR1JNTZ+avk7/g&#10;oH8ej8Nfhn/wi2lXGzxB4kLQDY2Ggtv43yDwTkAfX2oC1z4j/bF+Nb/Hr4vXVzaSlvDulk2NgoOV&#10;dVOJHx0yW5B9K+TfEGnvZ6lKhX+LpXrdlZpa2cBxiRui/hj+Vcr4901YdbKlOWXPTvWkKmo5wvY4&#10;O3ictyK29OsHk25GKlgsERuRW5pluXkRVUH8K3lUREaeo2DQUVPMfOPerun+HrjVRI0REUaNtAI5&#10;NdPBokl1shVCQF5PrW/4R0hYYbuOYAOsvTNcM6p6NKiup+4FFFFWc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KARwOOBS0UAJRgegpaKAExRgUt&#10;FACEAA8V+TP7YugW3hnxN4iu726WeXVvEF28NtGOUUTO2T+Zr9Zj0Nfi1+3HrWo698afEmnIXkt7&#10;DUrpQDkjLSMB+lerlyftG4nj5i/dir2PGJ5NPYZLLGfTGarMmlZ+8PyrCg0DUpzkRyH6girA8H6q&#10;FBMWM+pr6JOTV+U8JRglrM/och/4/n/3av1Qh/4/n/3av18Uz7JbhRRRUl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Hoa/GX9pPxDaL8cPHpmRGK65exdP7k7LX&#10;7NHpX4T/ALTfmN8f/iSoJ2jxNqWOen+lS/4V7WVycarseHmsFOEbmRc+L4yMAIB6gVlzeJ592FkD&#10;KOmRXKmOUjBPHpmpVilI+UECvovaStoeB7GKZ/Q1D/x/P/u1fqhD/wAfz/7tX6+FZ9wtwoooqSw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BD0r8NP2lkU/Hv4j5O&#10;P+Kk1H/0qlr9yz0r8KP2nJ9vx/8AiSpP/Mzaj/6VS17GWO1RnkZkrwR5yiw7l61Kk6IMM3NZCXB2&#10;scnI6c0qybhk8n3r3ObQ8Xkuz+iCH/j+f/dq/VCH/j+f/dq/XxrPrluFFFFSW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">
                <o:lock v:ext="edit" aspectratio="f"/>
                <v:shape id="图片 9" o:spid="_x0000_s1026" o:spt="75" alt="" type="#_x0000_t75" style="position:absolute;left:3271;top:1882;height:3871;width:5928;" filled="f" o:preferrelative="t" stroked="f" coordsize="21600,21600" o:gfxdata="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M/YhL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任意多边形 10" o:spid="_x0000_s1026" o:spt="100" style="position:absolute;left:3102;top:1771;height:3998;width:6112;" fillcolor="#938953" filled="t" stroked="f" coordsize="6112,3998" o:gfxdata="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p3HY65AAAA2gAA&#10;AA8AAAAAAAAAAQAgAAAAIgAAAGRycy9kb3ducmV2LnhtbFBLAQIUABQAAAAIAIdO4kAzLwWeOwAA&#10;ADkAAAAQAAAAAAAAAAEAIAAAAAgBAABkcnMvc2hhcGV4bWwueG1sUEsFBgAAAAAGAAYAWwEAALID&#10;AAAAAA==&#10;" path="m6104,3997l7,3997,5,3997,3,3996,1,3994,0,3992,0,3990,0,8,0,5,1,3,3,2,5,1,7,0,6104,0,6106,1,6108,2,6110,3,6111,5,6111,8,15,8,7,15,15,15,15,3982,7,3982,15,3990,6111,3990,6111,3992,6110,3994,6108,3996,6106,3997,6104,3997xm15,15l7,15,15,8,15,15xm6096,15l15,15,15,8,6096,8,6096,15xm6096,3990l6096,8,6104,15,6111,15,6111,3982,6104,3982,6096,3990xm6111,15l6104,15,6096,8,6111,8,6111,15xm15,3990l7,3982,15,3982,15,3990xm6096,3990l15,3990,15,3982,6096,3982,6096,3990xm6111,3990l6096,3990,6104,3982,6111,3982,6111,399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pacing w:val="-9"/>
        </w:rPr>
        <w:t>如你能清晰地看到摄像头图像，说明摄像头调用正常；如检测麦</w:t>
      </w:r>
      <w:r>
        <w:rPr>
          <w:spacing w:val="-11"/>
        </w:rPr>
        <w:t>克风可正常收音和播放，说明麦克风设备正常并可同时进行合适的音</w:t>
      </w:r>
      <w:r>
        <w:rPr>
          <w:spacing w:val="-5"/>
        </w:rPr>
        <w:t>量调节。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1"/>
        <w:rPr>
          <w:sz w:val="25"/>
        </w:rPr>
      </w:pPr>
    </w:p>
    <w:p>
      <w:pPr>
        <w:spacing w:before="70"/>
        <w:ind w:left="2454" w:right="2513" w:firstLine="0"/>
        <w:jc w:val="center"/>
        <w:rPr>
          <w:sz w:val="21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2703195</wp:posOffset>
                </wp:positionH>
                <wp:positionV relativeFrom="paragraph">
                  <wp:posOffset>272415</wp:posOffset>
                </wp:positionV>
                <wp:extent cx="2436495" cy="3150870"/>
                <wp:effectExtent l="0" t="635" r="1905" b="10795"/>
                <wp:wrapTopAndBottom/>
                <wp:docPr id="37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36495" cy="3150870"/>
                          <a:chOff x="4257" y="430"/>
                          <a:chExt cx="3837" cy="4962"/>
                        </a:xfrm>
                      </wpg:grpSpPr>
                      <pic:pic xmlns:pic="http://schemas.openxmlformats.org/drawingml/2006/picture">
                        <pic:nvPicPr>
                          <pic:cNvPr id="35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4272" y="444"/>
                            <a:ext cx="3807" cy="4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" name="任意多边形 13"/>
                        <wps:cNvSpPr/>
                        <wps:spPr>
                          <a:xfrm>
                            <a:off x="4257" y="429"/>
                            <a:ext cx="3837" cy="496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3837" h="4962">
                                <a:moveTo>
                                  <a:pt x="3829" y="4962"/>
                                </a:moveTo>
                                <a:lnTo>
                                  <a:pt x="8" y="4962"/>
                                </a:lnTo>
                                <a:lnTo>
                                  <a:pt x="5" y="4961"/>
                                </a:lnTo>
                                <a:lnTo>
                                  <a:pt x="3" y="4960"/>
                                </a:lnTo>
                                <a:lnTo>
                                  <a:pt x="1" y="4958"/>
                                </a:lnTo>
                                <a:lnTo>
                                  <a:pt x="0" y="4956"/>
                                </a:lnTo>
                                <a:lnTo>
                                  <a:pt x="0" y="4954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8" y="0"/>
                                </a:lnTo>
                                <a:lnTo>
                                  <a:pt x="3829" y="0"/>
                                </a:lnTo>
                                <a:lnTo>
                                  <a:pt x="3831" y="0"/>
                                </a:lnTo>
                                <a:lnTo>
                                  <a:pt x="3833" y="1"/>
                                </a:lnTo>
                                <a:lnTo>
                                  <a:pt x="3835" y="3"/>
                                </a:lnTo>
                                <a:lnTo>
                                  <a:pt x="3836" y="5"/>
                                </a:lnTo>
                                <a:lnTo>
                                  <a:pt x="3836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947"/>
                                </a:lnTo>
                                <a:lnTo>
                                  <a:pt x="8" y="4947"/>
                                </a:lnTo>
                                <a:lnTo>
                                  <a:pt x="15" y="4954"/>
                                </a:lnTo>
                                <a:lnTo>
                                  <a:pt x="3836" y="4954"/>
                                </a:lnTo>
                                <a:lnTo>
                                  <a:pt x="3836" y="4956"/>
                                </a:lnTo>
                                <a:lnTo>
                                  <a:pt x="3835" y="4958"/>
                                </a:lnTo>
                                <a:lnTo>
                                  <a:pt x="3833" y="4960"/>
                                </a:lnTo>
                                <a:lnTo>
                                  <a:pt x="3831" y="4961"/>
                                </a:lnTo>
                                <a:lnTo>
                                  <a:pt x="3829" y="4962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821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821" y="7"/>
                                </a:lnTo>
                                <a:lnTo>
                                  <a:pt x="3821" y="15"/>
                                </a:lnTo>
                                <a:close/>
                                <a:moveTo>
                                  <a:pt x="3821" y="4954"/>
                                </a:moveTo>
                                <a:lnTo>
                                  <a:pt x="3821" y="7"/>
                                </a:lnTo>
                                <a:lnTo>
                                  <a:pt x="3829" y="15"/>
                                </a:lnTo>
                                <a:lnTo>
                                  <a:pt x="3836" y="15"/>
                                </a:lnTo>
                                <a:lnTo>
                                  <a:pt x="3836" y="4947"/>
                                </a:lnTo>
                                <a:lnTo>
                                  <a:pt x="3829" y="4947"/>
                                </a:lnTo>
                                <a:lnTo>
                                  <a:pt x="3821" y="4954"/>
                                </a:lnTo>
                                <a:close/>
                                <a:moveTo>
                                  <a:pt x="3836" y="15"/>
                                </a:moveTo>
                                <a:lnTo>
                                  <a:pt x="3829" y="15"/>
                                </a:lnTo>
                                <a:lnTo>
                                  <a:pt x="3821" y="7"/>
                                </a:lnTo>
                                <a:lnTo>
                                  <a:pt x="3836" y="7"/>
                                </a:lnTo>
                                <a:lnTo>
                                  <a:pt x="3836" y="15"/>
                                </a:lnTo>
                                <a:close/>
                                <a:moveTo>
                                  <a:pt x="15" y="4954"/>
                                </a:moveTo>
                                <a:lnTo>
                                  <a:pt x="8" y="4947"/>
                                </a:lnTo>
                                <a:lnTo>
                                  <a:pt x="15" y="4947"/>
                                </a:lnTo>
                                <a:lnTo>
                                  <a:pt x="15" y="4954"/>
                                </a:lnTo>
                                <a:close/>
                                <a:moveTo>
                                  <a:pt x="3821" y="4954"/>
                                </a:moveTo>
                                <a:lnTo>
                                  <a:pt x="15" y="4954"/>
                                </a:lnTo>
                                <a:lnTo>
                                  <a:pt x="15" y="4947"/>
                                </a:lnTo>
                                <a:lnTo>
                                  <a:pt x="3821" y="4947"/>
                                </a:lnTo>
                                <a:lnTo>
                                  <a:pt x="3821" y="4954"/>
                                </a:lnTo>
                                <a:close/>
                                <a:moveTo>
                                  <a:pt x="3836" y="4954"/>
                                </a:moveTo>
                                <a:lnTo>
                                  <a:pt x="3821" y="4954"/>
                                </a:lnTo>
                                <a:lnTo>
                                  <a:pt x="3829" y="4947"/>
                                </a:lnTo>
                                <a:lnTo>
                                  <a:pt x="3836" y="4947"/>
                                </a:lnTo>
                                <a:lnTo>
                                  <a:pt x="3836" y="49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1" o:spid="_x0000_s1026" o:spt="203" style="position:absolute;left:0pt;margin-left:212.85pt;margin-top:21.45pt;height:248.1pt;width:191.85pt;mso-position-horizontal-relative:page;mso-wrap-distance-bottom:0pt;mso-wrap-distance-top:0pt;z-index:-251650048;mso-width-relative:page;mso-height-relative:page;" coordorigin="4257,430" coordsize="3837,4962" o:gfxdata="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">
                <o:lock v:ext="edit" aspectratio="f"/>
                <v:shape id="图片 12" o:spid="_x0000_s1026" o:spt="75" alt="" type="#_x0000_t75" style="position:absolute;left:4272;top:444;height:4932;width:3807;" filled="f" o:preferrelative="t" stroked="f" coordsize="21600,21600" o:gfxdata="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e/DDG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任意多边形 13" o:spid="_x0000_s1026" o:spt="100" style="position:absolute;left:4257;top:429;height:4962;width:3837;" fillcolor="#938953" filled="t" stroked="f" coordsize="3837,4962" o:gfxdata="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KJMkK8AAAA&#10;2wAAAA8AAAAAAAAAAQAgAAAAIgAAAGRycy9kb3ducmV2LnhtbFBLAQIUABQAAAAIAIdO4kAzLwWe&#10;OwAAADkAAAAQAAAAAAAAAAEAIAAAAAsBAABkcnMvc2hhcGV4bWwueG1sUEsFBgAAAAAGAAYAWwEA&#10;ALUDAAAAAA==&#10;" path="m3829,4962l8,4962,5,4961,3,4960,1,4958,0,4956,0,4954,0,7,0,5,1,3,3,1,5,0,8,0,3829,0,3831,0,3833,1,3835,3,3836,5,3836,7,15,7,8,15,15,15,15,4947,8,4947,15,4954,3836,4954,3836,4956,3835,4958,3833,4960,3831,4961,3829,4962xm15,15l8,15,15,7,15,15xm3821,15l15,15,15,7,3821,7,3821,15xm3821,4954l3821,7,3829,15,3836,15,3836,4947,3829,4947,3821,4954xm3836,15l3829,15,3821,7,3836,7,3836,15xm15,4954l8,4947,15,4947,15,4954xm3821,4954l15,4954,15,4947,3821,4947,3821,4954xm3836,4954l3821,4954,3829,4947,3836,4947,3836,4954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  <w:r>
        <w:rPr>
          <w:sz w:val="21"/>
          <w:shd w:val="clear" w:color="auto" w:fill="C0C0C0"/>
        </w:rPr>
        <w:t>（图 6）</w:t>
      </w:r>
    </w:p>
    <w:p>
      <w:pPr>
        <w:spacing w:after="0"/>
        <w:jc w:val="center"/>
        <w:rPr>
          <w:sz w:val="21"/>
        </w:rPr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pStyle w:val="3"/>
        <w:spacing w:before="6"/>
        <w:rPr>
          <w:sz w:val="40"/>
        </w:rPr>
      </w:pPr>
    </w:p>
    <w:p>
      <w:pPr>
        <w:pStyle w:val="3"/>
        <w:spacing w:before="1"/>
        <w:ind w:left="679"/>
        <w:rPr>
          <w:rFonts w:hint="eastAsia" w:ascii="黑体" w:eastAsia="黑体"/>
        </w:rPr>
      </w:pPr>
      <w:r>
        <w:rPr>
          <w:rFonts w:hint="eastAsia" w:ascii="黑体" w:eastAsia="黑体"/>
        </w:rPr>
        <w:t>四、在线笔试流程</w:t>
      </w:r>
    </w:p>
    <w:p>
      <w:pPr>
        <w:spacing w:before="47"/>
        <w:ind w:left="679" w:right="0" w:firstLine="0"/>
        <w:jc w:val="left"/>
        <w:rPr>
          <w:sz w:val="21"/>
        </w:rPr>
      </w:pPr>
      <w:r>
        <w:br w:type="column"/>
      </w:r>
      <w:r>
        <w:rPr>
          <w:sz w:val="21"/>
          <w:shd w:val="clear" w:color="auto" w:fill="C0C0C0"/>
        </w:rPr>
        <w:t>（图 7）</w:t>
      </w:r>
    </w:p>
    <w:p>
      <w:pPr>
        <w:spacing w:after="0"/>
        <w:jc w:val="left"/>
        <w:rPr>
          <w:sz w:val="21"/>
        </w:rPr>
        <w:sectPr>
          <w:type w:val="continuous"/>
          <w:pgSz w:w="11910" w:h="16840"/>
          <w:pgMar w:top="1480" w:right="1200" w:bottom="280" w:left="1680" w:header="720" w:footer="720" w:gutter="0"/>
          <w:cols w:equalWidth="0" w:num="2">
            <w:col w:w="2961" w:space="449"/>
            <w:col w:w="5620"/>
          </w:cols>
        </w:sectPr>
      </w:pPr>
    </w:p>
    <w:p>
      <w:pPr>
        <w:pStyle w:val="3"/>
        <w:spacing w:before="35" w:line="417" w:lineRule="auto"/>
        <w:ind w:left="679" w:right="5543"/>
      </w:pPr>
      <w:r>
        <w:t>（一）电脑端操作流程1.笔试客户端登录</w:t>
      </w:r>
    </w:p>
    <w:p>
      <w:pPr>
        <w:pStyle w:val="8"/>
        <w:numPr>
          <w:ilvl w:val="0"/>
          <w:numId w:val="9"/>
        </w:numPr>
        <w:tabs>
          <w:tab w:val="left" w:pos="1386"/>
        </w:tabs>
        <w:spacing w:before="0" w:after="0" w:line="417" w:lineRule="auto"/>
        <w:ind w:left="120" w:right="595" w:firstLine="559"/>
        <w:jc w:val="both"/>
        <w:rPr>
          <w:sz w:val="28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1775460</wp:posOffset>
            </wp:positionH>
            <wp:positionV relativeFrom="paragraph">
              <wp:posOffset>1499870</wp:posOffset>
            </wp:positionV>
            <wp:extent cx="4366260" cy="2178050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8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6260" cy="21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双击运行“易考客户端”程序，在易考客户端界面输入各</w:t>
      </w:r>
      <w:r>
        <w:rPr>
          <w:spacing w:val="-9"/>
          <w:sz w:val="28"/>
        </w:rPr>
        <w:t>科目笔试的笔试口令</w:t>
      </w:r>
      <w:r>
        <w:rPr>
          <w:sz w:val="28"/>
        </w:rPr>
        <w:t>（</w:t>
      </w:r>
      <w:r>
        <w:rPr>
          <w:spacing w:val="-7"/>
          <w:sz w:val="28"/>
        </w:rPr>
        <w:t>正式笔试与模拟笔试的口令不同，请考生注意</w:t>
      </w:r>
      <w:r>
        <w:rPr>
          <w:spacing w:val="-13"/>
          <w:sz w:val="28"/>
        </w:rPr>
        <w:t>区分。模拟笔试和正式笔试的笔试口令通过</w:t>
      </w:r>
      <w:r>
        <w:rPr>
          <w:b/>
          <w:sz w:val="28"/>
        </w:rPr>
        <w:t>短信形式及系统通知的形式</w:t>
      </w:r>
      <w:r>
        <w:rPr>
          <w:spacing w:val="-3"/>
          <w:sz w:val="28"/>
        </w:rPr>
        <w:t>在笔试前向考生进行发送，请考生注意查收</w:t>
      </w:r>
      <w:r>
        <w:rPr>
          <w:sz w:val="28"/>
        </w:rPr>
        <w:t>）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7"/>
        <w:rPr>
          <w:sz w:val="38"/>
        </w:rPr>
      </w:pPr>
    </w:p>
    <w:p>
      <w:pPr>
        <w:spacing w:before="0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8）</w:t>
      </w:r>
    </w:p>
    <w:p>
      <w:pPr>
        <w:pStyle w:val="3"/>
        <w:spacing w:before="9"/>
        <w:rPr>
          <w:sz w:val="15"/>
        </w:rPr>
      </w:pPr>
    </w:p>
    <w:p>
      <w:pPr>
        <w:pStyle w:val="8"/>
        <w:numPr>
          <w:ilvl w:val="0"/>
          <w:numId w:val="9"/>
        </w:numPr>
        <w:tabs>
          <w:tab w:val="left" w:pos="1384"/>
        </w:tabs>
        <w:spacing w:before="0" w:after="0" w:line="417" w:lineRule="auto"/>
        <w:ind w:left="120" w:right="597" w:firstLine="559"/>
        <w:jc w:val="both"/>
        <w:rPr>
          <w:sz w:val="28"/>
        </w:rPr>
      </w:pPr>
      <w: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735965</wp:posOffset>
                </wp:positionV>
                <wp:extent cx="3575050" cy="2323465"/>
                <wp:effectExtent l="635" t="0" r="5715" b="635"/>
                <wp:wrapNone/>
                <wp:docPr id="18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5050" cy="2323465"/>
                          <a:chOff x="3343" y="1159"/>
                          <a:chExt cx="5630" cy="3659"/>
                        </a:xfrm>
                      </wpg:grpSpPr>
                      <pic:pic xmlns:pic="http://schemas.openxmlformats.org/drawingml/2006/picture">
                        <pic:nvPicPr>
                          <pic:cNvPr id="12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357" y="1174"/>
                            <a:ext cx="5600" cy="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任意多边形 16"/>
                        <wps:cNvSpPr/>
                        <wps:spPr>
                          <a:xfrm>
                            <a:off x="3342" y="1159"/>
                            <a:ext cx="5630" cy="3659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630" h="3659">
                                <a:moveTo>
                                  <a:pt x="5629" y="3659"/>
                                </a:moveTo>
                                <a:lnTo>
                                  <a:pt x="0" y="3659"/>
                                </a:lnTo>
                                <a:lnTo>
                                  <a:pt x="0" y="0"/>
                                </a:lnTo>
                                <a:lnTo>
                                  <a:pt x="5629" y="0"/>
                                </a:lnTo>
                                <a:lnTo>
                                  <a:pt x="5629" y="8"/>
                                </a:lnTo>
                                <a:lnTo>
                                  <a:pt x="15" y="8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644"/>
                                </a:lnTo>
                                <a:lnTo>
                                  <a:pt x="7" y="3644"/>
                                </a:lnTo>
                                <a:lnTo>
                                  <a:pt x="15" y="3651"/>
                                </a:lnTo>
                                <a:lnTo>
                                  <a:pt x="5629" y="3651"/>
                                </a:lnTo>
                                <a:lnTo>
                                  <a:pt x="5629" y="3659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614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5614" y="8"/>
                                </a:lnTo>
                                <a:lnTo>
                                  <a:pt x="5614" y="15"/>
                                </a:lnTo>
                                <a:close/>
                                <a:moveTo>
                                  <a:pt x="5614" y="3651"/>
                                </a:moveTo>
                                <a:lnTo>
                                  <a:pt x="5614" y="8"/>
                                </a:lnTo>
                                <a:lnTo>
                                  <a:pt x="5621" y="15"/>
                                </a:lnTo>
                                <a:lnTo>
                                  <a:pt x="5629" y="15"/>
                                </a:lnTo>
                                <a:lnTo>
                                  <a:pt x="5629" y="3644"/>
                                </a:lnTo>
                                <a:lnTo>
                                  <a:pt x="5621" y="3644"/>
                                </a:lnTo>
                                <a:lnTo>
                                  <a:pt x="5614" y="3651"/>
                                </a:lnTo>
                                <a:close/>
                                <a:moveTo>
                                  <a:pt x="5629" y="15"/>
                                </a:moveTo>
                                <a:lnTo>
                                  <a:pt x="5621" y="15"/>
                                </a:lnTo>
                                <a:lnTo>
                                  <a:pt x="5614" y="8"/>
                                </a:lnTo>
                                <a:lnTo>
                                  <a:pt x="5629" y="8"/>
                                </a:lnTo>
                                <a:lnTo>
                                  <a:pt x="5629" y="15"/>
                                </a:lnTo>
                                <a:close/>
                                <a:moveTo>
                                  <a:pt x="15" y="3651"/>
                                </a:moveTo>
                                <a:lnTo>
                                  <a:pt x="7" y="3644"/>
                                </a:lnTo>
                                <a:lnTo>
                                  <a:pt x="15" y="3644"/>
                                </a:lnTo>
                                <a:lnTo>
                                  <a:pt x="15" y="3651"/>
                                </a:lnTo>
                                <a:close/>
                                <a:moveTo>
                                  <a:pt x="5614" y="3651"/>
                                </a:moveTo>
                                <a:lnTo>
                                  <a:pt x="15" y="3651"/>
                                </a:lnTo>
                                <a:lnTo>
                                  <a:pt x="15" y="3644"/>
                                </a:lnTo>
                                <a:lnTo>
                                  <a:pt x="5614" y="3644"/>
                                </a:lnTo>
                                <a:lnTo>
                                  <a:pt x="5614" y="3651"/>
                                </a:lnTo>
                                <a:close/>
                                <a:moveTo>
                                  <a:pt x="5629" y="3651"/>
                                </a:moveTo>
                                <a:lnTo>
                                  <a:pt x="5614" y="3651"/>
                                </a:lnTo>
                                <a:lnTo>
                                  <a:pt x="5621" y="3644"/>
                                </a:lnTo>
                                <a:lnTo>
                                  <a:pt x="5629" y="3644"/>
                                </a:lnTo>
                                <a:lnTo>
                                  <a:pt x="5629" y="3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4" o:spid="_x0000_s1026" o:spt="203" style="position:absolute;left:0pt;margin-left:167.1pt;margin-top:57.95pt;height:182.95pt;width:281.5pt;mso-position-horizontal-relative:page;z-index:-251654144;mso-width-relative:page;mso-height-relative:page;" coordorigin="3343,1159" coordsize="5630,3659" o:gfxdata="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">
                <o:lock v:ext="edit" aspectratio="f"/>
                <v:shape id="图片 15" o:spid="_x0000_s1026" o:spt="75" alt="" type="#_x0000_t75" style="position:absolute;left:3357;top:1174;height:3478;width:5600;" filled="f" o:preferrelative="t" stroked="f" coordsize="21600,21600" o:gfxdata="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1rU+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00" style="position:absolute;left:3342;top:1159;height:3659;width:5630;" fillcolor="#938953" filled="t" stroked="f" coordsize="5630,3659" o:gfxdata="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YAnatugAAANsA&#10;AAAPAAAAAAAAAAEAIAAAACIAAABkcnMvZG93bnJldi54bWxQSwECFAAUAAAACACHTuJAMy8FnjsA&#10;AAA5AAAAEAAAAAAAAAABACAAAAAJAQAAZHJzL3NoYXBleG1sLnhtbFBLBQYAAAAABgAGAFsBAACz&#10;AwAAAAA=&#10;" path="m5629,3659l0,3659,0,0,5629,0,5629,8,15,8,7,15,15,15,15,3644,7,3644,15,3651,5629,3651,5629,3659xm15,15l7,15,15,8,15,15xm5614,15l15,15,15,8,5614,8,5614,15xm5614,3651l5614,8,5621,15,5629,15,5629,3644,5621,3644,5614,3651xm5629,15l5621,15,5614,8,5629,8,5629,15xm15,3651l7,3644,15,3644,15,3651xm5614,3651l15,3651,15,3644,5614,3644,5614,3651xm5629,3651l5614,3651,5621,3644,5629,3644,5629,3651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w:t>在允许登录的时间段内，输入准考证号（</w:t>
      </w:r>
      <w:r>
        <w:rPr>
          <w:b/>
          <w:sz w:val="28"/>
        </w:rPr>
        <w:t>本人身份证号</w:t>
      </w:r>
      <w:r>
        <w:rPr>
          <w:sz w:val="28"/>
        </w:rPr>
        <w:t xml:space="preserve">） </w:t>
      </w:r>
      <w:r>
        <w:rPr>
          <w:spacing w:val="-13"/>
          <w:sz w:val="28"/>
        </w:rPr>
        <w:t xml:space="preserve">登录，如下图 </w:t>
      </w:r>
      <w:r>
        <w:rPr>
          <w:sz w:val="28"/>
        </w:rPr>
        <w:t>9</w:t>
      </w:r>
      <w:r>
        <w:rPr>
          <w:spacing w:val="-19"/>
          <w:sz w:val="28"/>
        </w:rPr>
        <w:t xml:space="preserve"> 所示。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1"/>
        </w:rPr>
      </w:pPr>
    </w:p>
    <w:p>
      <w:pPr>
        <w:spacing w:before="70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9）</w:t>
      </w:r>
    </w:p>
    <w:p>
      <w:pPr>
        <w:pStyle w:val="3"/>
        <w:spacing w:before="11"/>
        <w:rPr>
          <w:sz w:val="15"/>
        </w:rPr>
      </w:pPr>
    </w:p>
    <w:p>
      <w:pPr>
        <w:pStyle w:val="3"/>
        <w:ind w:left="679"/>
      </w:pPr>
      <w:r>
        <w:t>注：若未到允许登录时间，则界面上会提示考生当前距离开考时</w:t>
      </w:r>
    </w:p>
    <w:p>
      <w:pPr>
        <w:spacing w:after="0"/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pStyle w:val="3"/>
        <w:spacing w:before="35"/>
        <w:ind w:left="120"/>
      </w:pPr>
      <w:r>
        <w:t>间还有多久。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10"/>
        </w:numPr>
        <w:tabs>
          <w:tab w:val="left" w:pos="963"/>
        </w:tabs>
        <w:spacing w:before="0" w:after="0" w:line="240" w:lineRule="auto"/>
        <w:ind w:left="962" w:right="0" w:hanging="284"/>
        <w:jc w:val="left"/>
        <w:rPr>
          <w:sz w:val="28"/>
        </w:rPr>
      </w:pPr>
      <w:r>
        <w:rPr>
          <w:spacing w:val="-3"/>
          <w:sz w:val="28"/>
        </w:rPr>
        <w:t>信息确认及拍照</w:t>
      </w:r>
    </w:p>
    <w:p>
      <w:pPr>
        <w:pStyle w:val="3"/>
        <w:spacing w:before="9"/>
        <w:rPr>
          <w:sz w:val="20"/>
        </w:rPr>
      </w:pPr>
    </w:p>
    <w:p>
      <w:pPr>
        <w:pStyle w:val="8"/>
        <w:numPr>
          <w:ilvl w:val="0"/>
          <w:numId w:val="11"/>
        </w:numPr>
        <w:tabs>
          <w:tab w:val="left" w:pos="1386"/>
        </w:tabs>
        <w:spacing w:before="1" w:after="0" w:line="417" w:lineRule="auto"/>
        <w:ind w:left="120" w:right="596" w:firstLine="559"/>
        <w:jc w:val="both"/>
        <w:rPr>
          <w:sz w:val="28"/>
        </w:rPr>
      </w:pPr>
      <w: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2532380</wp:posOffset>
                </wp:positionH>
                <wp:positionV relativeFrom="paragraph">
                  <wp:posOffset>1148080</wp:posOffset>
                </wp:positionV>
                <wp:extent cx="2769870" cy="2693670"/>
                <wp:effectExtent l="0" t="0" r="11430" b="11430"/>
                <wp:wrapNone/>
                <wp:docPr id="24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9870" cy="2693670"/>
                          <a:chOff x="3988" y="1808"/>
                          <a:chExt cx="4362" cy="4242"/>
                        </a:xfrm>
                      </wpg:grpSpPr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003" y="1823"/>
                            <a:ext cx="4332" cy="4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任意多边形 19"/>
                        <wps:cNvSpPr/>
                        <wps:spPr>
                          <a:xfrm>
                            <a:off x="3988" y="1808"/>
                            <a:ext cx="4362" cy="4242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4362" h="4242">
                                <a:moveTo>
                                  <a:pt x="4355" y="4242"/>
                                </a:moveTo>
                                <a:lnTo>
                                  <a:pt x="8" y="4242"/>
                                </a:lnTo>
                                <a:lnTo>
                                  <a:pt x="5" y="4242"/>
                                </a:lnTo>
                                <a:lnTo>
                                  <a:pt x="3" y="4241"/>
                                </a:lnTo>
                                <a:lnTo>
                                  <a:pt x="2" y="4239"/>
                                </a:lnTo>
                                <a:lnTo>
                                  <a:pt x="1" y="4237"/>
                                </a:lnTo>
                                <a:lnTo>
                                  <a:pt x="0" y="4235"/>
                                </a:lnTo>
                                <a:lnTo>
                                  <a:pt x="0" y="8"/>
                                </a:lnTo>
                                <a:lnTo>
                                  <a:pt x="1" y="5"/>
                                </a:lnTo>
                                <a:lnTo>
                                  <a:pt x="2" y="3"/>
                                </a:lnTo>
                                <a:lnTo>
                                  <a:pt x="3" y="2"/>
                                </a:ln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4355" y="0"/>
                                </a:lnTo>
                                <a:lnTo>
                                  <a:pt x="4357" y="1"/>
                                </a:lnTo>
                                <a:lnTo>
                                  <a:pt x="4359" y="2"/>
                                </a:lnTo>
                                <a:lnTo>
                                  <a:pt x="4361" y="3"/>
                                </a:lnTo>
                                <a:lnTo>
                                  <a:pt x="4362" y="5"/>
                                </a:lnTo>
                                <a:lnTo>
                                  <a:pt x="436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227"/>
                                </a:lnTo>
                                <a:lnTo>
                                  <a:pt x="8" y="4227"/>
                                </a:lnTo>
                                <a:lnTo>
                                  <a:pt x="15" y="4235"/>
                                </a:lnTo>
                                <a:lnTo>
                                  <a:pt x="4362" y="4235"/>
                                </a:lnTo>
                                <a:lnTo>
                                  <a:pt x="4362" y="4237"/>
                                </a:lnTo>
                                <a:lnTo>
                                  <a:pt x="4361" y="4239"/>
                                </a:lnTo>
                                <a:lnTo>
                                  <a:pt x="4359" y="4241"/>
                                </a:lnTo>
                                <a:lnTo>
                                  <a:pt x="4357" y="4242"/>
                                </a:lnTo>
                                <a:lnTo>
                                  <a:pt x="4355" y="4242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34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347" y="8"/>
                                </a:lnTo>
                                <a:lnTo>
                                  <a:pt x="4347" y="15"/>
                                </a:lnTo>
                                <a:close/>
                                <a:moveTo>
                                  <a:pt x="4347" y="4235"/>
                                </a:moveTo>
                                <a:lnTo>
                                  <a:pt x="4347" y="8"/>
                                </a:lnTo>
                                <a:lnTo>
                                  <a:pt x="4355" y="15"/>
                                </a:lnTo>
                                <a:lnTo>
                                  <a:pt x="4362" y="15"/>
                                </a:lnTo>
                                <a:lnTo>
                                  <a:pt x="4362" y="4227"/>
                                </a:lnTo>
                                <a:lnTo>
                                  <a:pt x="4355" y="4227"/>
                                </a:lnTo>
                                <a:lnTo>
                                  <a:pt x="4347" y="4235"/>
                                </a:lnTo>
                                <a:close/>
                                <a:moveTo>
                                  <a:pt x="4362" y="15"/>
                                </a:moveTo>
                                <a:lnTo>
                                  <a:pt x="4355" y="15"/>
                                </a:lnTo>
                                <a:lnTo>
                                  <a:pt x="4347" y="8"/>
                                </a:lnTo>
                                <a:lnTo>
                                  <a:pt x="4362" y="8"/>
                                </a:lnTo>
                                <a:lnTo>
                                  <a:pt x="4362" y="15"/>
                                </a:lnTo>
                                <a:close/>
                                <a:moveTo>
                                  <a:pt x="15" y="4235"/>
                                </a:moveTo>
                                <a:lnTo>
                                  <a:pt x="8" y="4227"/>
                                </a:lnTo>
                                <a:lnTo>
                                  <a:pt x="15" y="4227"/>
                                </a:lnTo>
                                <a:lnTo>
                                  <a:pt x="15" y="4235"/>
                                </a:lnTo>
                                <a:close/>
                                <a:moveTo>
                                  <a:pt x="4347" y="4235"/>
                                </a:moveTo>
                                <a:lnTo>
                                  <a:pt x="15" y="4235"/>
                                </a:lnTo>
                                <a:lnTo>
                                  <a:pt x="15" y="4227"/>
                                </a:lnTo>
                                <a:lnTo>
                                  <a:pt x="4347" y="4227"/>
                                </a:lnTo>
                                <a:lnTo>
                                  <a:pt x="4347" y="4235"/>
                                </a:lnTo>
                                <a:close/>
                                <a:moveTo>
                                  <a:pt x="4362" y="4235"/>
                                </a:moveTo>
                                <a:lnTo>
                                  <a:pt x="4347" y="4235"/>
                                </a:lnTo>
                                <a:lnTo>
                                  <a:pt x="4355" y="4227"/>
                                </a:lnTo>
                                <a:lnTo>
                                  <a:pt x="4362" y="4227"/>
                                </a:lnTo>
                                <a:lnTo>
                                  <a:pt x="4362" y="42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" o:spid="_x0000_s1026" o:spt="203" style="position:absolute;left:0pt;margin-left:199.4pt;margin-top:90.4pt;height:212.1pt;width:218.1pt;mso-position-horizontal-relative:page;z-index:-251653120;mso-width-relative:page;mso-height-relative:page;" coordorigin="3988,1808" coordsize="4362,4242" o:gfxdata="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">
                <o:lock v:ext="edit" aspectratio="f"/>
                <v:shape id="图片 18" o:spid="_x0000_s1026" o:spt="75" alt="" type="#_x0000_t75" style="position:absolute;left:4003;top:1823;height:4212;width:4332;" filled="f" o:preferrelative="t" stroked="f" coordsize="21600,21600" o:gfxdata="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NaNEM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5" o:title=""/>
                  <o:lock v:ext="edit" aspectratio="t"/>
                </v:shape>
                <v:shape id="任意多边形 19" o:spid="_x0000_s1026" o:spt="100" style="position:absolute;left:3988;top:1808;height:4242;width:4362;" fillcolor="#938953" filled="t" stroked="f" coordsize="4362,4242" o:gfxdata="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88vIvQAA&#10;ANsAAAAPAAAAAAAAAAEAIAAAACIAAABkcnMvZG93bnJldi54bWxQSwECFAAUAAAACACHTuJAMy8F&#10;njsAAAA5AAAAEAAAAAAAAAABACAAAAAMAQAAZHJzL3NoYXBleG1sLnhtbFBLBQYAAAAABgAGAFsB&#10;AAC2AwAAAAA=&#10;" path="m4355,4242l8,4242,5,4242,3,4241,2,4239,1,4237,0,4235,0,8,1,5,2,3,3,2,5,1,8,0,4355,0,4357,1,4359,2,4361,3,4362,5,4362,8,15,8,8,15,15,15,15,4227,8,4227,15,4235,4362,4235,4362,4237,4361,4239,4359,4241,4357,4242,4355,4242xm15,15l8,15,15,8,15,15xm4347,15l15,15,15,8,4347,8,4347,15xm4347,4235l4347,8,4355,15,4362,15,4362,4227,4355,4227,4347,4235xm4362,15l4355,15,4347,8,4362,8,4362,15xm15,4235l8,4227,15,4227,15,4235xm4347,4235l15,4235,15,4227,4347,4227,4347,4235xm4362,4235l4347,4235,4355,4227,4362,4227,4362,4235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8"/>
        </w:rPr>
        <w:t>完成登录后，考生确认自己的基本信息（根据实际笔试基</w:t>
      </w:r>
      <w:r>
        <w:rPr>
          <w:spacing w:val="-6"/>
          <w:w w:val="100"/>
          <w:sz w:val="28"/>
        </w:rPr>
        <w:t>本信息为准，下图仅为样图</w:t>
      </w:r>
      <w:r>
        <w:rPr>
          <w:spacing w:val="-142"/>
          <w:w w:val="100"/>
          <w:sz w:val="28"/>
        </w:rPr>
        <w:t>）</w:t>
      </w:r>
      <w:r>
        <w:rPr>
          <w:spacing w:val="-10"/>
          <w:w w:val="100"/>
          <w:sz w:val="28"/>
        </w:rPr>
        <w:t>，点击“确定”按钮继续，如下图</w:t>
      </w:r>
      <w:r>
        <w:rPr>
          <w:spacing w:val="-71"/>
          <w:sz w:val="28"/>
        </w:rPr>
        <w:t xml:space="preserve"> </w:t>
      </w:r>
      <w:r>
        <w:rPr>
          <w:spacing w:val="1"/>
          <w:w w:val="100"/>
          <w:sz w:val="28"/>
        </w:rPr>
        <w:t>1</w:t>
      </w:r>
      <w:r>
        <w:rPr>
          <w:w w:val="100"/>
          <w:sz w:val="28"/>
        </w:rPr>
        <w:t>0</w:t>
      </w:r>
      <w:r>
        <w:rPr>
          <w:spacing w:val="-70"/>
          <w:sz w:val="28"/>
        </w:rPr>
        <w:t xml:space="preserve"> </w:t>
      </w:r>
      <w:r>
        <w:rPr>
          <w:w w:val="100"/>
          <w:sz w:val="28"/>
        </w:rPr>
        <w:t>所</w:t>
      </w:r>
      <w:r>
        <w:rPr>
          <w:sz w:val="28"/>
        </w:rPr>
        <w:t>示。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8"/>
        <w:rPr>
          <w:sz w:val="15"/>
        </w:rPr>
      </w:pPr>
    </w:p>
    <w:p>
      <w:pPr>
        <w:spacing w:before="0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10）</w:t>
      </w:r>
    </w:p>
    <w:p>
      <w:pPr>
        <w:pStyle w:val="3"/>
        <w:spacing w:before="8"/>
        <w:rPr>
          <w:sz w:val="15"/>
        </w:rPr>
      </w:pPr>
    </w:p>
    <w:p>
      <w:pPr>
        <w:pStyle w:val="8"/>
        <w:numPr>
          <w:ilvl w:val="0"/>
          <w:numId w:val="11"/>
        </w:numPr>
        <w:tabs>
          <w:tab w:val="left" w:pos="1382"/>
        </w:tabs>
        <w:spacing w:before="1" w:after="0" w:line="240" w:lineRule="auto"/>
        <w:ind w:left="1381" w:right="0" w:hanging="703"/>
        <w:jc w:val="left"/>
        <w:rPr>
          <w:sz w:val="28"/>
        </w:rPr>
      </w:pPr>
      <w:r>
        <w:rPr>
          <w:spacing w:val="-7"/>
          <w:sz w:val="28"/>
        </w:rPr>
        <w:t xml:space="preserve">核对报名照后，点击“进入笔试”按钮，如下图 </w:t>
      </w:r>
      <w:r>
        <w:rPr>
          <w:sz w:val="28"/>
        </w:rPr>
        <w:t>11</w:t>
      </w:r>
      <w:r>
        <w:rPr>
          <w:spacing w:val="-19"/>
          <w:sz w:val="28"/>
        </w:rPr>
        <w:t xml:space="preserve"> 所示。</w:t>
      </w:r>
    </w:p>
    <w:p>
      <w:pPr>
        <w:pStyle w:val="3"/>
        <w:spacing w:before="12"/>
        <w:rPr>
          <w:sz w:val="9"/>
        </w:rPr>
      </w:pPr>
      <w:r>
        <mc:AlternateContent>
          <mc:Choice Requires="wpg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2256155</wp:posOffset>
                </wp:positionH>
                <wp:positionV relativeFrom="paragraph">
                  <wp:posOffset>105410</wp:posOffset>
                </wp:positionV>
                <wp:extent cx="3310890" cy="2538730"/>
                <wp:effectExtent l="635" t="635" r="3175" b="635"/>
                <wp:wrapTopAndBottom/>
                <wp:docPr id="4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0890" cy="2538730"/>
                          <a:chOff x="3554" y="167"/>
                          <a:chExt cx="5214" cy="3998"/>
                        </a:xfrm>
                      </wpg:grpSpPr>
                      <pic:pic xmlns:pic="http://schemas.openxmlformats.org/drawingml/2006/picture">
                        <pic:nvPicPr>
                          <pic:cNvPr id="38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4199" y="590"/>
                            <a:ext cx="4554" cy="3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任意多边形 22"/>
                        <wps:cNvSpPr/>
                        <wps:spPr>
                          <a:xfrm>
                            <a:off x="3553" y="166"/>
                            <a:ext cx="5214" cy="3998"/>
                          </a:xfrm>
                          <a:custGeom>
                            <a:avLst/>
                            <a:gdLst/>
                            <a:ahLst/>
                            <a:cxnLst/>
                            <a:pathLst>
                              <a:path w="5214" h="3998">
                                <a:moveTo>
                                  <a:pt x="5206" y="3997"/>
                                </a:moveTo>
                                <a:lnTo>
                                  <a:pt x="7" y="3997"/>
                                </a:lnTo>
                                <a:lnTo>
                                  <a:pt x="5" y="3997"/>
                                </a:lnTo>
                                <a:lnTo>
                                  <a:pt x="3" y="3995"/>
                                </a:lnTo>
                                <a:lnTo>
                                  <a:pt x="1" y="3994"/>
                                </a:lnTo>
                                <a:lnTo>
                                  <a:pt x="0" y="3992"/>
                                </a:lnTo>
                                <a:lnTo>
                                  <a:pt x="0" y="3989"/>
                                </a:lnTo>
                                <a:lnTo>
                                  <a:pt x="0" y="7"/>
                                </a:lnTo>
                                <a:lnTo>
                                  <a:pt x="0" y="5"/>
                                </a:lnTo>
                                <a:lnTo>
                                  <a:pt x="1" y="3"/>
                                </a:lnTo>
                                <a:lnTo>
                                  <a:pt x="3" y="1"/>
                                </a:lnTo>
                                <a:lnTo>
                                  <a:pt x="5" y="0"/>
                                </a:lnTo>
                                <a:lnTo>
                                  <a:pt x="7" y="0"/>
                                </a:lnTo>
                                <a:lnTo>
                                  <a:pt x="5206" y="0"/>
                                </a:lnTo>
                                <a:lnTo>
                                  <a:pt x="5209" y="0"/>
                                </a:lnTo>
                                <a:lnTo>
                                  <a:pt x="5211" y="1"/>
                                </a:lnTo>
                                <a:lnTo>
                                  <a:pt x="5212" y="3"/>
                                </a:lnTo>
                                <a:lnTo>
                                  <a:pt x="5213" y="5"/>
                                </a:lnTo>
                                <a:lnTo>
                                  <a:pt x="5214" y="7"/>
                                </a:lnTo>
                                <a:lnTo>
                                  <a:pt x="15" y="7"/>
                                </a:lnTo>
                                <a:lnTo>
                                  <a:pt x="7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3982"/>
                                </a:lnTo>
                                <a:lnTo>
                                  <a:pt x="7" y="3982"/>
                                </a:lnTo>
                                <a:lnTo>
                                  <a:pt x="15" y="3989"/>
                                </a:lnTo>
                                <a:lnTo>
                                  <a:pt x="5214" y="3989"/>
                                </a:lnTo>
                                <a:lnTo>
                                  <a:pt x="5213" y="3992"/>
                                </a:lnTo>
                                <a:lnTo>
                                  <a:pt x="5212" y="3994"/>
                                </a:lnTo>
                                <a:lnTo>
                                  <a:pt x="5211" y="3995"/>
                                </a:lnTo>
                                <a:lnTo>
                                  <a:pt x="5209" y="3997"/>
                                </a:lnTo>
                                <a:lnTo>
                                  <a:pt x="5206" y="3997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7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5199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5199" y="7"/>
                                </a:lnTo>
                                <a:lnTo>
                                  <a:pt x="5199" y="15"/>
                                </a:lnTo>
                                <a:close/>
                                <a:moveTo>
                                  <a:pt x="5199" y="3989"/>
                                </a:moveTo>
                                <a:lnTo>
                                  <a:pt x="5199" y="7"/>
                                </a:lnTo>
                                <a:lnTo>
                                  <a:pt x="5206" y="15"/>
                                </a:lnTo>
                                <a:lnTo>
                                  <a:pt x="5214" y="15"/>
                                </a:lnTo>
                                <a:lnTo>
                                  <a:pt x="5214" y="3982"/>
                                </a:lnTo>
                                <a:lnTo>
                                  <a:pt x="5206" y="3982"/>
                                </a:lnTo>
                                <a:lnTo>
                                  <a:pt x="5199" y="3989"/>
                                </a:lnTo>
                                <a:close/>
                                <a:moveTo>
                                  <a:pt x="5214" y="15"/>
                                </a:moveTo>
                                <a:lnTo>
                                  <a:pt x="5206" y="15"/>
                                </a:lnTo>
                                <a:lnTo>
                                  <a:pt x="5199" y="7"/>
                                </a:lnTo>
                                <a:lnTo>
                                  <a:pt x="5214" y="7"/>
                                </a:lnTo>
                                <a:lnTo>
                                  <a:pt x="5214" y="15"/>
                                </a:lnTo>
                                <a:close/>
                                <a:moveTo>
                                  <a:pt x="15" y="3989"/>
                                </a:moveTo>
                                <a:lnTo>
                                  <a:pt x="7" y="3982"/>
                                </a:lnTo>
                                <a:lnTo>
                                  <a:pt x="15" y="3982"/>
                                </a:lnTo>
                                <a:lnTo>
                                  <a:pt x="15" y="3989"/>
                                </a:lnTo>
                                <a:close/>
                                <a:moveTo>
                                  <a:pt x="5199" y="3989"/>
                                </a:moveTo>
                                <a:lnTo>
                                  <a:pt x="15" y="3989"/>
                                </a:lnTo>
                                <a:lnTo>
                                  <a:pt x="15" y="3982"/>
                                </a:lnTo>
                                <a:lnTo>
                                  <a:pt x="5199" y="3982"/>
                                </a:lnTo>
                                <a:lnTo>
                                  <a:pt x="5199" y="3989"/>
                                </a:lnTo>
                                <a:close/>
                                <a:moveTo>
                                  <a:pt x="5214" y="3989"/>
                                </a:moveTo>
                                <a:lnTo>
                                  <a:pt x="5199" y="3989"/>
                                </a:lnTo>
                                <a:lnTo>
                                  <a:pt x="5206" y="3982"/>
                                </a:lnTo>
                                <a:lnTo>
                                  <a:pt x="5214" y="3982"/>
                                </a:lnTo>
                                <a:lnTo>
                                  <a:pt x="5214" y="39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8953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0" o:spid="_x0000_s1026" o:spt="203" style="position:absolute;left:0pt;margin-left:177.65pt;margin-top:8.3pt;height:199.9pt;width:260.7pt;mso-position-horizontal-relative:page;mso-wrap-distance-bottom:0pt;mso-wrap-distance-top:0pt;z-index:-251649024;mso-width-relative:page;mso-height-relative:page;" coordorigin="3554,167" coordsize="5214,3998" o:gfxdata="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">
                <o:lock v:ext="edit" aspectratio="f"/>
                <v:shape id="图片 21" o:spid="_x0000_s1026" o:spt="75" alt="" type="#_x0000_t75" style="position:absolute;left:4199;top:590;height:3364;width:4554;" filled="f" o:preferrelative="t" stroked="f" coordsize="21600,21600" o:gfxdata="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luHB/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6" o:title=""/>
                  <o:lock v:ext="edit" aspectratio="t"/>
                </v:shape>
                <v:shape id="任意多边形 22" o:spid="_x0000_s1026" o:spt="100" style="position:absolute;left:3553;top:166;height:3998;width:5214;" fillcolor="#938953" filled="t" stroked="f" coordsize="5214,3998" o:gfxdata="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+tnL28AAAA&#10;2wAAAA8AAAAAAAAAAQAgAAAAIgAAAGRycy9kb3ducmV2LnhtbFBLAQIUABQAAAAIAIdO4kAzLwWe&#10;OwAAADkAAAAQAAAAAAAAAAEAIAAAAAsBAABkcnMvc2hhcGV4bWwueG1sUEsFBgAAAAAGAAYAWwEA&#10;ALUDAAAAAA==&#10;" path="m5206,3997l7,3997,5,3997,3,3995,1,3994,0,3992,0,3989,0,7,0,5,1,3,3,1,5,0,7,0,5206,0,5209,0,5211,1,5212,3,5213,5,5214,7,15,7,7,15,15,15,15,3982,7,3982,15,3989,5214,3989,5213,3992,5212,3994,5211,3995,5209,3997,5206,3997xm15,15l7,15,15,7,15,15xm5199,15l15,15,15,7,5199,7,5199,15xm5199,3989l5199,7,5206,15,5214,15,5214,3982,5206,3982,5199,3989xm5214,15l5206,15,5199,7,5214,7,5214,15xm15,3989l7,3982,15,3982,15,3989xm5199,3989l15,3989,15,3982,5199,3982,5199,3989xm5214,3989l5199,3989,5206,3982,5214,3982,5214,3989xe">
                  <v:fill on="t" focussize="0,0"/>
                  <v:stroke on="f"/>
                  <v:imagedata o:title=""/>
                  <o:lock v:ext="edit" aspectratio="f"/>
                </v:shape>
                <w10:wrap type="topAndBottom"/>
              </v:group>
            </w:pict>
          </mc:Fallback>
        </mc:AlternateContent>
      </w:r>
    </w:p>
    <w:p>
      <w:pPr>
        <w:spacing w:before="63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11）</w:t>
      </w:r>
    </w:p>
    <w:p>
      <w:pPr>
        <w:pStyle w:val="3"/>
        <w:spacing w:before="11"/>
        <w:rPr>
          <w:sz w:val="15"/>
        </w:rPr>
      </w:pPr>
    </w:p>
    <w:p>
      <w:pPr>
        <w:pStyle w:val="8"/>
        <w:numPr>
          <w:ilvl w:val="0"/>
          <w:numId w:val="11"/>
        </w:numPr>
        <w:tabs>
          <w:tab w:val="left" w:pos="1382"/>
        </w:tabs>
        <w:spacing w:before="1" w:after="0" w:line="240" w:lineRule="auto"/>
        <w:ind w:left="1381" w:right="0" w:hanging="703"/>
        <w:jc w:val="left"/>
        <w:rPr>
          <w:sz w:val="28"/>
        </w:rPr>
      </w:pPr>
      <w:r>
        <w:rPr>
          <w:spacing w:val="-3"/>
          <w:sz w:val="28"/>
        </w:rPr>
        <w:t>考生进入拍照页面，系统会提示考生拍摄个人正面照。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pStyle w:val="3"/>
        <w:spacing w:before="35" w:line="417" w:lineRule="auto"/>
        <w:ind w:left="120" w:right="597"/>
      </w:pPr>
      <w:r>
        <w:drawing>
          <wp:anchor distT="0" distB="0" distL="0" distR="0" simplePos="0" relativeHeight="251668480" behindDoc="0" locked="0" layoutInCell="1" allowOverlap="1">
            <wp:simplePos x="0" y="0"/>
            <wp:positionH relativeFrom="page">
              <wp:posOffset>2280920</wp:posOffset>
            </wp:positionH>
            <wp:positionV relativeFrom="paragraph">
              <wp:posOffset>793750</wp:posOffset>
            </wp:positionV>
            <wp:extent cx="3282950" cy="2843530"/>
            <wp:effectExtent l="0" t="0" r="0" b="0"/>
            <wp:wrapNone/>
            <wp:docPr id="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2696" cy="2843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</w:rPr>
        <w:t>务必确保拍照时光线充足、图像清晰。照片应包括考生完整的面部和</w:t>
      </w:r>
      <w:r>
        <w:rPr>
          <w:spacing w:val="-14"/>
        </w:rPr>
        <w:t xml:space="preserve">肩部，如下图 </w:t>
      </w:r>
      <w:r>
        <w:t>12</w:t>
      </w:r>
      <w:r>
        <w:rPr>
          <w:spacing w:val="-19"/>
        </w:rPr>
        <w:t xml:space="preserve"> 所示。</w:t>
      </w: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</w:pPr>
    </w:p>
    <w:p>
      <w:pPr>
        <w:pStyle w:val="3"/>
        <w:spacing w:before="1"/>
        <w:rPr>
          <w:sz w:val="24"/>
        </w:rPr>
      </w:pPr>
    </w:p>
    <w:p>
      <w:pPr>
        <w:spacing w:before="0"/>
        <w:ind w:left="2454" w:right="2513" w:firstLine="0"/>
        <w:jc w:val="center"/>
        <w:rPr>
          <w:sz w:val="21"/>
        </w:rPr>
      </w:pPr>
      <w:r>
        <w:rPr>
          <w:sz w:val="21"/>
          <w:shd w:val="clear" w:color="auto" w:fill="C0C0C0"/>
        </w:rPr>
        <w:t>（图 12）</w:t>
      </w:r>
    </w:p>
    <w:p>
      <w:pPr>
        <w:pStyle w:val="3"/>
        <w:spacing w:before="8"/>
        <w:rPr>
          <w:sz w:val="15"/>
        </w:rPr>
      </w:pPr>
    </w:p>
    <w:p>
      <w:pPr>
        <w:pStyle w:val="3"/>
        <w:spacing w:before="1" w:line="417" w:lineRule="auto"/>
        <w:ind w:left="120" w:right="597" w:firstLine="559"/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2983865</wp:posOffset>
            </wp:positionH>
            <wp:positionV relativeFrom="paragraph">
              <wp:posOffset>724535</wp:posOffset>
            </wp:positionV>
            <wp:extent cx="2678430" cy="1554480"/>
            <wp:effectExtent l="0" t="0" r="0" b="0"/>
            <wp:wrapNone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3.jpe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8309" cy="15544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如考生拍摄照片无法进行人像比对，系统将系统会自动提示照片</w:t>
      </w:r>
      <w:r>
        <w:rPr>
          <w:spacing w:val="-7"/>
        </w:rPr>
        <w:t xml:space="preserve">拍照建议，考生可重新进行拍照后再进入，如图 </w:t>
      </w:r>
      <w:r>
        <w:t>13</w:t>
      </w:r>
      <w:r>
        <w:rPr>
          <w:spacing w:val="-19"/>
        </w:rPr>
        <w:t xml:space="preserve"> 所示。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3"/>
        <w:rPr>
          <w:sz w:val="24"/>
        </w:rPr>
      </w:pPr>
    </w:p>
    <w:p>
      <w:pPr>
        <w:spacing w:after="0"/>
        <w:rPr>
          <w:sz w:val="24"/>
        </w:rPr>
      </w:pPr>
    </w:p>
    <w:p>
      <w:pPr>
        <w:spacing w:before="0"/>
        <w:ind w:left="2454" w:right="2513" w:firstLine="0"/>
        <w:jc w:val="center"/>
        <w:rPr>
          <w:sz w:val="21"/>
        </w:rPr>
      </w:pPr>
      <w:r>
        <w:rPr>
          <w:rFonts w:hint="eastAsia"/>
          <w:sz w:val="24"/>
          <w:lang w:val="en-US" w:eastAsia="zh-CN"/>
        </w:rPr>
        <w:t xml:space="preserve">                                     </w:t>
      </w:r>
      <w:r>
        <w:rPr>
          <w:sz w:val="21"/>
          <w:shd w:val="clear" w:color="auto" w:fill="C0C0C0"/>
        </w:rPr>
        <w:t>（图 1</w:t>
      </w:r>
      <w:r>
        <w:rPr>
          <w:rFonts w:hint="eastAsia"/>
          <w:sz w:val="21"/>
          <w:shd w:val="clear" w:color="auto" w:fill="C0C0C0"/>
          <w:lang w:val="en-US" w:eastAsia="zh-CN"/>
        </w:rPr>
        <w:t>3</w:t>
      </w:r>
      <w:r>
        <w:rPr>
          <w:sz w:val="21"/>
          <w:shd w:val="clear" w:color="auto" w:fill="C0C0C0"/>
        </w:rPr>
        <w:t>）</w:t>
      </w:r>
    </w:p>
    <w:p>
      <w:pPr>
        <w:spacing w:after="0"/>
        <w:rPr>
          <w:rFonts w:hint="default" w:eastAsia="仿宋"/>
          <w:sz w:val="24"/>
          <w:lang w:val="en-US" w:eastAsia="zh-CN"/>
        </w:rPr>
        <w:sectPr>
          <w:pgSz w:w="11910" w:h="16840"/>
          <w:pgMar w:top="1520" w:right="1200" w:bottom="280" w:left="1680" w:header="720" w:footer="720" w:gutter="0"/>
          <w:cols w:space="720" w:num="1"/>
        </w:sectPr>
      </w:pPr>
    </w:p>
    <w:p>
      <w:pPr>
        <w:pStyle w:val="3"/>
      </w:pP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3.开启鹰眼监控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（1）考生完成拍照，进入考试后，考试设备上会显示鹰眼监控二维码。使用智能手机或平板设备通过微信“扫一扫”功能或设备相机自带扫描二维码功能扫描二维码，如下图1</w:t>
      </w:r>
      <w:r>
        <w:rPr>
          <w:rFonts w:hint="eastAsia" w:cs="等线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 w:cs="等线"/>
          <w:sz w:val="28"/>
          <w:szCs w:val="28"/>
        </w:rPr>
        <w:t>所示。</w:t>
      </w:r>
    </w:p>
    <w:p>
      <w:pPr>
        <w:spacing w:line="312" w:lineRule="auto"/>
        <w:ind w:firstLine="562" w:firstLineChars="200"/>
        <w:rPr>
          <w:rFonts w:ascii="仿宋" w:hAnsi="仿宋" w:eastAsia="仿宋" w:cs="等线"/>
          <w:b/>
          <w:sz w:val="28"/>
          <w:szCs w:val="28"/>
        </w:rPr>
      </w:pPr>
      <w:r>
        <w:rPr>
          <w:rFonts w:hint="eastAsia" w:ascii="仿宋" w:hAnsi="仿宋" w:eastAsia="仿宋" w:cs="等线"/>
          <w:b/>
          <w:sz w:val="28"/>
          <w:szCs w:val="28"/>
        </w:rPr>
        <w:t>注：以下呈现的所有二维码仅供展示，请以实际考试中获取的二维码为准。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</w:p>
    <w:p>
      <w:pPr>
        <w:spacing w:line="312" w:lineRule="auto"/>
        <w:ind w:firstLine="44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656840" cy="3086735"/>
            <wp:effectExtent l="0" t="0" r="10160" b="1206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4572" cy="311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4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如使用IOS设备（iPhone、iPad）作为监控设备，扫描二维码后依据提示使用Safari打开鹰眼监控；安卓机型扫描二维码后依据提示使用推荐的浏览器（Chrome浏览器）打开鹰眼监控，如下图1</w:t>
      </w:r>
      <w:r>
        <w:rPr>
          <w:rFonts w:hint="eastAsia" w:cs="等线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等线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</w:p>
    <w:p>
      <w:pPr>
        <w:spacing w:line="312" w:lineRule="auto"/>
        <w:ind w:firstLine="44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943225" cy="2834005"/>
            <wp:effectExtent l="0" t="0" r="3175" b="10795"/>
            <wp:docPr id="29" name="图片 17" descr="D:\2020\易考\复旦MBA\在线\操作手册图片\最终图片\159236844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 descr="D:\2020\易考\复旦MBA\在线\操作手册图片\最终图片\1592368445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08" cy="283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5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（2）允许eztest.org访问相机，如下图1</w:t>
      </w:r>
      <w:r>
        <w:rPr>
          <w:rFonts w:hint="eastAsia" w:cs="等线"/>
          <w:sz w:val="28"/>
          <w:szCs w:val="28"/>
          <w:lang w:val="en-US" w:eastAsia="zh-CN"/>
        </w:rPr>
        <w:t>6</w:t>
      </w:r>
      <w:r>
        <w:rPr>
          <w:rFonts w:hint="eastAsia" w:ascii="仿宋" w:hAnsi="仿宋" w:eastAsia="仿宋" w:cs="等线"/>
          <w:sz w:val="28"/>
          <w:szCs w:val="28"/>
        </w:rPr>
        <w:t>所示。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737995" cy="3131820"/>
            <wp:effectExtent l="9525" t="9525" r="17780" b="20955"/>
            <wp:docPr id="13" name="图片 13" descr="D:\2020\易考\复旦MBA\在线\操作手册图片\最终图片\微信图片_202006161540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\2020\易考\复旦MBA\在线\操作手册图片\最终图片\微信图片_2020061615400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8497" cy="3132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6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8"/>
          <w:szCs w:val="28"/>
        </w:rPr>
        <w:t>（3）将监控设备摆放到合适的位置，建议的监控视角效果如下图1</w:t>
      </w:r>
      <w:r>
        <w:rPr>
          <w:rFonts w:hint="eastAsia" w:cs="等线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等线"/>
          <w:sz w:val="28"/>
          <w:szCs w:val="28"/>
        </w:rPr>
        <w:t>所示。具体要求可参考</w:t>
      </w:r>
      <w:r>
        <w:fldChar w:fldCharType="begin"/>
      </w:r>
      <w:r>
        <w:instrText xml:space="preserve"> HYPERLINK \l "_第二视角鹰眼监控的架设" </w:instrText>
      </w:r>
      <w:r>
        <w:fldChar w:fldCharType="separate"/>
      </w:r>
      <w:r>
        <w:rPr>
          <w:rFonts w:hint="eastAsia" w:ascii="仿宋" w:hAnsi="仿宋" w:eastAsia="仿宋" w:cs="等线"/>
          <w:sz w:val="28"/>
          <w:szCs w:val="28"/>
        </w:rPr>
        <w:t>第二视角鹰眼监控架设要求</w:t>
      </w:r>
      <w:r>
        <w:rPr>
          <w:rFonts w:hint="eastAsia" w:ascii="仿宋" w:hAnsi="仿宋" w:eastAsia="仿宋" w:cs="等线"/>
          <w:sz w:val="28"/>
          <w:szCs w:val="28"/>
        </w:rPr>
        <w:fldChar w:fldCharType="end"/>
      </w:r>
      <w:r>
        <w:rPr>
          <w:rFonts w:hint="eastAsia" w:ascii="仿宋" w:hAnsi="仿宋" w:eastAsia="仿宋" w:cs="等线"/>
          <w:sz w:val="28"/>
          <w:szCs w:val="28"/>
        </w:rPr>
        <w:t>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1939925" cy="3580130"/>
            <wp:effectExtent l="0" t="0" r="3175" b="1270"/>
            <wp:docPr id="15" name="图片 15" descr="D:\2020\易考\复旦MBA\在线\操作手册图片\最终图片\NeoImage_副本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\2020\易考\复旦MBA\在线\操作手册图片\最终图片\NeoImage_副本_副本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9925" cy="358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7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（4）鹰眼监控开启且按照要求摆放后，在考试主设备的界面上点击“确定”按钮，如下图1</w:t>
      </w:r>
      <w:r>
        <w:rPr>
          <w:rFonts w:hint="eastAsia" w:cs="等线"/>
          <w:sz w:val="28"/>
          <w:szCs w:val="28"/>
          <w:lang w:val="en-US" w:eastAsia="zh-CN"/>
        </w:rPr>
        <w:t>8</w:t>
      </w:r>
      <w:r>
        <w:rPr>
          <w:rFonts w:hint="eastAsia" w:ascii="仿宋" w:hAnsi="仿宋" w:eastAsia="仿宋" w:cs="等线"/>
          <w:sz w:val="28"/>
          <w:szCs w:val="28"/>
        </w:rPr>
        <w:t>所示。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2725420" cy="3166745"/>
            <wp:effectExtent l="0" t="0" r="5080" b="825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48563" cy="31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8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 w:cs="等线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5）考中若出现网络故障，考试设备答题界面上会弹出文字提示，提醒考生鹰眼监控已断开，修复网络后，在答题界面点击下图中标示的图标重新打开鹰眼监控二维码，使用智能手机或平板设备重新扫描并登陆鹰眼监控，如下图1</w:t>
      </w:r>
      <w:r>
        <w:rPr>
          <w:rFonts w:hint="eastAsia" w:cs="等线"/>
          <w:sz w:val="28"/>
          <w:szCs w:val="28"/>
          <w:lang w:val="en-US" w:eastAsia="zh-CN"/>
        </w:rPr>
        <w:t>9</w:t>
      </w:r>
      <w:r>
        <w:rPr>
          <w:rFonts w:hint="eastAsia" w:ascii="仿宋" w:hAnsi="仿宋" w:eastAsia="仿宋" w:cs="等线"/>
          <w:sz w:val="28"/>
          <w:szCs w:val="28"/>
        </w:rPr>
        <w:t>所示。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3121660" cy="29159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21808" cy="29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（图1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9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 w:cs="等线"/>
          <w:sz w:val="28"/>
          <w:szCs w:val="28"/>
        </w:rPr>
        <w:t>（6）考试结束后，在考试主设备上结束考试的同时，鹰眼监控会自动关闭。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4.答题及交卷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</w:t>
      </w:r>
      <w:r>
        <w:rPr>
          <w:rFonts w:ascii="仿宋" w:hAnsi="仿宋" w:eastAsia="仿宋"/>
          <w:sz w:val="28"/>
          <w:szCs w:val="28"/>
        </w:rPr>
        <w:t>点击开始考试，</w:t>
      </w:r>
      <w:r>
        <w:rPr>
          <w:rFonts w:hint="eastAsia" w:ascii="仿宋" w:hAnsi="仿宋" w:eastAsia="仿宋"/>
          <w:sz w:val="28"/>
          <w:szCs w:val="28"/>
        </w:rPr>
        <w:t>进入考前笔试设备调试环节，分别调试摄像头角度、光线和清晰度等。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设备调试完成后，进入正式笔试考试界面，试题内容以文字显示在界面上，考生需保持正面面对摄像头的姿势，保持肩部及以上部分全部展示在摄像头可视范围内。答题界面如下图</w:t>
      </w:r>
      <w:r>
        <w:rPr>
          <w:rFonts w:hint="eastAsia"/>
          <w:sz w:val="28"/>
          <w:szCs w:val="28"/>
          <w:lang w:val="en-US" w:eastAsia="zh-CN"/>
        </w:rPr>
        <w:t>20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  <w:sz w:val="21"/>
          <w:szCs w:val="21"/>
        </w:rPr>
        <w:drawing>
          <wp:inline distT="0" distB="0" distL="0" distR="0">
            <wp:extent cx="4039235" cy="1907540"/>
            <wp:effectExtent l="9525" t="9525" r="15240" b="133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9361" cy="1908000"/>
                    </a:xfrm>
                    <a:prstGeom prst="rect">
                      <a:avLst/>
                    </a:prstGeom>
                    <a:ln w="9525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20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（2）若考试包含多个单元，须先结束当前单元后进入下一个单元的答题（如下图</w:t>
      </w:r>
      <w:r>
        <w:rPr>
          <w:rFonts w:hint="eastAsia"/>
          <w:sz w:val="28"/>
          <w:szCs w:val="28"/>
          <w:lang w:val="en-US" w:eastAsia="zh-CN"/>
        </w:rPr>
        <w:t>21</w:t>
      </w:r>
      <w:r>
        <w:rPr>
          <w:rFonts w:hint="eastAsia" w:ascii="仿宋" w:hAnsi="仿宋" w:eastAsia="仿宋"/>
          <w:sz w:val="28"/>
          <w:szCs w:val="28"/>
        </w:rPr>
        <w:t>所示）。</w:t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注：结束单元后不可再返回修改答案，考生必须确认已完成本单元答题后再结束当前单元。本次考试的具体试卷结构请考生详细阅读笔试客户端展示的“考生须知”中的内容，如因考生未详细阅读“考生须知”导致考生漏答、错答题目，所造成的后果由考生自行承担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114300" distR="114300">
            <wp:extent cx="3153410" cy="2123440"/>
            <wp:effectExtent l="9525" t="9525" r="12065" b="1333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153850" cy="2124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21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（3）考试界面右上角会显示考试剩余时间。</w:t>
      </w:r>
      <w:r>
        <w:rPr>
          <w:rFonts w:ascii="仿宋" w:hAnsi="仿宋" w:eastAsia="仿宋"/>
          <w:sz w:val="28"/>
          <w:szCs w:val="28"/>
        </w:rPr>
        <w:t>答题结束后，考生可以后点击界面右下角的“结束考试”按钮交卷</w:t>
      </w:r>
      <w:r>
        <w:rPr>
          <w:rFonts w:hint="eastAsia" w:ascii="仿宋" w:hAnsi="仿宋" w:eastAsia="仿宋"/>
          <w:sz w:val="28"/>
          <w:szCs w:val="28"/>
        </w:rPr>
        <w:t>，如下图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114300" distR="114300">
            <wp:extent cx="4220210" cy="1835150"/>
            <wp:effectExtent l="9525" t="9525" r="12065" b="9525"/>
            <wp:docPr id="2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221844" cy="1836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22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（4）考试过程中，考试设备的摄像头保持正面面对考生。建议考生的完整的头部、肩部处在监控范围内，并露出双耳，如下图2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 w:ascii="仿宋" w:hAnsi="仿宋" w:eastAsia="仿宋"/>
          <w:sz w:val="28"/>
          <w:szCs w:val="28"/>
        </w:rPr>
        <w:t>所示。考试设备四周光线充足、均匀，避免监控画面过暗或过亮。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0" distR="0">
            <wp:extent cx="3115310" cy="2303780"/>
            <wp:effectExtent l="9525" t="9525" r="1206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115533" cy="2304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20" w:firstLineChars="200"/>
        <w:jc w:val="center"/>
        <w:rPr>
          <w:rFonts w:ascii="仿宋" w:hAnsi="仿宋" w:eastAsia="仿宋" w:cs="等线"/>
          <w:sz w:val="21"/>
          <w:szCs w:val="21"/>
          <w:highlight w:val="lightGray"/>
        </w:rPr>
      </w:pPr>
      <w:r>
        <w:rPr>
          <w:rFonts w:hint="eastAsia" w:ascii="仿宋" w:hAnsi="仿宋" w:eastAsia="仿宋" w:cs="等线"/>
          <w:sz w:val="21"/>
          <w:szCs w:val="21"/>
          <w:highlight w:val="lightGray"/>
        </w:rPr>
        <w:t>（图2</w:t>
      </w:r>
      <w:r>
        <w:rPr>
          <w:rFonts w:hint="eastAsia" w:cs="等线"/>
          <w:sz w:val="21"/>
          <w:szCs w:val="21"/>
          <w:highlight w:val="lightGray"/>
          <w:lang w:val="en-US" w:eastAsia="zh-CN"/>
        </w:rPr>
        <w:t>3</w:t>
      </w:r>
      <w:r>
        <w:rPr>
          <w:rFonts w:hint="eastAsia" w:ascii="仿宋" w:hAnsi="仿宋" w:eastAsia="仿宋" w:cs="等线"/>
          <w:sz w:val="21"/>
          <w:szCs w:val="21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bookmarkStart w:id="0" w:name="_第二视角鹰眼监控要求"/>
      <w:bookmarkEnd w:id="0"/>
      <w:bookmarkStart w:id="1" w:name="_第二视角鹰眼监控的架设"/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五、第二视角鹰眼监控的架设</w:t>
      </w:r>
    </w:p>
    <w:bookmarkEnd w:id="1"/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1.第二视角鹰眼监控设备摄像头建议架设在考试设备的侧后方、距离1.5米-</w:t>
      </w:r>
      <w:r>
        <w:rPr>
          <w:rFonts w:ascii="仿宋" w:hAnsi="仿宋" w:eastAsia="仿宋"/>
          <w:sz w:val="28"/>
          <w:szCs w:val="28"/>
        </w:rPr>
        <w:t>2米处</w:t>
      </w:r>
      <w:r>
        <w:rPr>
          <w:rFonts w:hint="eastAsia" w:ascii="仿宋" w:hAnsi="仿宋" w:eastAsia="仿宋"/>
          <w:sz w:val="28"/>
          <w:szCs w:val="28"/>
        </w:rPr>
        <w:t>、摄像头高度1.2-1.5米，与考试位置</w:t>
      </w:r>
      <w:r>
        <w:rPr>
          <w:rFonts w:ascii="仿宋" w:hAnsi="仿宋" w:eastAsia="仿宋"/>
          <w:sz w:val="28"/>
          <w:szCs w:val="28"/>
        </w:rPr>
        <w:t>成45度</w:t>
      </w:r>
      <w:r>
        <w:rPr>
          <w:rFonts w:hint="eastAsia" w:ascii="仿宋" w:hAnsi="仿宋" w:eastAsia="仿宋"/>
          <w:sz w:val="28"/>
          <w:szCs w:val="28"/>
        </w:rPr>
        <w:t>角，如下图2</w:t>
      </w:r>
      <w:r>
        <w:rPr>
          <w:rFonts w:hint="eastAsia"/>
          <w:sz w:val="28"/>
          <w:szCs w:val="28"/>
          <w:lang w:val="en-US" w:eastAsia="zh-CN"/>
        </w:rPr>
        <w:t>4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114300" distR="114300">
            <wp:extent cx="3387090" cy="2483485"/>
            <wp:effectExtent l="12700" t="12700" r="16510" b="184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387625" cy="248400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bg2">
                          <a:lumMod val="50000"/>
                        </a:schemeClr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（图2</w:t>
      </w:r>
      <w:r>
        <w:rPr>
          <w:rFonts w:hint="eastAsia" w:cs="等线"/>
          <w:sz w:val="20"/>
          <w:szCs w:val="18"/>
          <w:highlight w:val="lightGray"/>
          <w:lang w:val="en-US" w:eastAsia="zh-CN"/>
        </w:rPr>
        <w:t>4</w:t>
      </w:r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2.第二视角鹰眼监控设备架设好以后，可以使用前置摄像头的拍照功能，查看监控效果、调试监控角度。确认监控摄像头正常工作无遮挡，监控范围覆盖</w:t>
      </w:r>
      <w:r>
        <w:rPr>
          <w:rFonts w:hint="eastAsia" w:ascii="仿宋" w:hAnsi="仿宋" w:eastAsia="仿宋"/>
          <w:b/>
          <w:sz w:val="28"/>
          <w:szCs w:val="28"/>
        </w:rPr>
        <w:t>考生完整侧面人像（双手可见）、桌面物品摆放情况、完整的考试设备、答题设备的屏幕、以及考生周边环境</w:t>
      </w:r>
      <w:r>
        <w:rPr>
          <w:rFonts w:hint="eastAsia" w:ascii="仿宋" w:hAnsi="仿宋" w:eastAsia="仿宋"/>
          <w:sz w:val="28"/>
          <w:szCs w:val="28"/>
        </w:rPr>
        <w:t>。保证考试区域光线均匀充足，避免监控画面过暗或过亮，导致监控效果不佳被判定为违纪，如下图2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/>
          <w:sz w:val="28"/>
          <w:szCs w:val="28"/>
        </w:rPr>
        <w:t>所示。</w:t>
      </w:r>
    </w:p>
    <w:p>
      <w:pPr>
        <w:spacing w:line="312" w:lineRule="auto"/>
        <w:ind w:firstLine="560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3.最后，仔细检查监控设备摆放的稳定程度，避免考中设备倾倒造成损失。</w:t>
      </w:r>
      <w:r>
        <w:rPr>
          <w:rFonts w:hint="eastAsia" w:ascii="仿宋" w:hAnsi="仿宋" w:eastAsia="仿宋"/>
          <w:b/>
          <w:sz w:val="28"/>
          <w:szCs w:val="28"/>
        </w:rPr>
        <w:t>如考中在笔试客户端看到第二视角断连的相关提示，请考生尽快检查第二视角监控视频是否连接正常，如断连请尽快重新连接，避免因断连时间过长导致被判定为违纪。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  <w:sz w:val="21"/>
          <w:szCs w:val="21"/>
        </w:rPr>
      </w:pPr>
      <w:r>
        <w:rPr>
          <w:rFonts w:ascii="仿宋" w:hAnsi="仿宋" w:eastAsia="仿宋"/>
        </w:rPr>
        <w:drawing>
          <wp:inline distT="0" distB="0" distL="114300" distR="114300">
            <wp:extent cx="2505710" cy="2983865"/>
            <wp:effectExtent l="0" t="0" r="8890" b="635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 preferRelativeResize="0"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170" r="-6170"/>
                    <a:stretch>
                      <a:fillRect/>
                    </a:stretch>
                  </pic:blipFill>
                  <pic:spPr>
                    <a:xfrm>
                      <a:off x="0" y="0"/>
                      <a:ext cx="2505710" cy="2983865"/>
                    </a:xfrm>
                    <a:custGeom>
                      <a:avLst/>
                      <a:gdLst/>
                      <a:ahLst/>
                      <a:cxnLst>
                        <a:cxn ang="3">
                          <a:pos x="hc" y="t"/>
                        </a:cxn>
                        <a:cxn ang="cd2">
                          <a:pos x="l" y="vc"/>
                        </a:cxn>
                        <a:cxn ang="cd4">
                          <a:pos x="hc" y="b"/>
                        </a:cxn>
                        <a:cxn ang="0">
                          <a:pos x="r" y="vc"/>
                        </a:cxn>
                      </a:cxnLst>
                      <a:rect l="l" t="t" r="r" b="b"/>
                      <a:pathLst>
                        <a:path w="5040" h="6000">
                          <a:moveTo>
                            <a:pt x="0" y="0"/>
                          </a:moveTo>
                          <a:lnTo>
                            <a:pt x="5040" y="0"/>
                          </a:lnTo>
                          <a:lnTo>
                            <a:pt x="5040" y="6000"/>
                          </a:lnTo>
                          <a:lnTo>
                            <a:pt x="0" y="6000"/>
                          </a:lnTo>
                          <a:lnTo>
                            <a:pt x="0" y="0"/>
                          </a:lnTo>
                          <a:close/>
                        </a:path>
                      </a:pathLst>
                    </a:custGeom>
                    <a:blipFill rotWithShape="1">
                      <a:blip r:embed="rId3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a:blipFill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00" w:firstLineChars="200"/>
        <w:jc w:val="center"/>
        <w:rPr>
          <w:rFonts w:ascii="仿宋" w:hAnsi="仿宋" w:eastAsia="仿宋" w:cs="等线"/>
          <w:sz w:val="20"/>
          <w:szCs w:val="18"/>
        </w:rPr>
      </w:pPr>
      <w:r>
        <w:rPr>
          <w:rFonts w:hint="eastAsia" w:ascii="仿宋" w:hAnsi="仿宋" w:eastAsia="仿宋" w:cs="等线"/>
          <w:sz w:val="20"/>
          <w:szCs w:val="18"/>
          <w:highlight w:val="lightGray"/>
        </w:rPr>
        <w:t>（图2</w:t>
      </w:r>
      <w:r>
        <w:rPr>
          <w:rFonts w:hint="eastAsia" w:cs="等线"/>
          <w:sz w:val="20"/>
          <w:szCs w:val="18"/>
          <w:highlight w:val="lightGray"/>
          <w:lang w:val="en-US" w:eastAsia="zh-CN"/>
        </w:rPr>
        <w:t>5</w:t>
      </w:r>
      <w:bookmarkStart w:id="2" w:name="_GoBack"/>
      <w:bookmarkEnd w:id="2"/>
      <w:r>
        <w:rPr>
          <w:rFonts w:hint="eastAsia" w:ascii="仿宋" w:hAnsi="仿宋" w:eastAsia="仿宋" w:cs="等线"/>
          <w:sz w:val="20"/>
          <w:szCs w:val="18"/>
          <w:highlight w:val="lightGray"/>
        </w:rPr>
        <w:t>）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</w:p>
    <w:p>
      <w:pPr>
        <w:spacing w:line="312" w:lineRule="auto"/>
        <w:ind w:firstLine="560" w:firstLineChars="200"/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六、客服支持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1、客户端在线考试系统，如果遇到设备或操作等技术问题，可点击页面右侧“在线客服”获取帮助。</w:t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5267960" cy="14395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816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440" w:firstLineChars="200"/>
        <w:jc w:val="center"/>
        <w:rPr>
          <w:rFonts w:ascii="仿宋" w:hAnsi="仿宋" w:eastAsia="仿宋"/>
        </w:rPr>
      </w:pPr>
    </w:p>
    <w:p>
      <w:pPr>
        <w:spacing w:line="312" w:lineRule="auto"/>
        <w:ind w:firstLine="440" w:firstLineChars="200"/>
        <w:jc w:val="center"/>
        <w:rPr>
          <w:rFonts w:ascii="仿宋" w:hAnsi="仿宋" w:eastAsia="仿宋"/>
        </w:rPr>
      </w:pPr>
      <w:r>
        <w:rPr>
          <w:rFonts w:ascii="仿宋" w:hAnsi="仿宋" w:eastAsia="仿宋"/>
        </w:rPr>
        <w:drawing>
          <wp:inline distT="0" distB="0" distL="0" distR="0">
            <wp:extent cx="2042795" cy="2505075"/>
            <wp:effectExtent l="0" t="0" r="1905" b="9525"/>
            <wp:docPr id="31" name="图片 12" descr="C:\Users\ZHOUYU~1\AppData\Local\Temp\WeChat Files\3fdebe4f9d691d9966014a7e882d7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2" descr="C:\Users\ZHOUYU~1\AppData\Local\Temp\WeChat Files\3fdebe4f9d691d9966014a7e882d76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18" t="8897"/>
                    <a:stretch>
                      <a:fillRect/>
                    </a:stretch>
                  </pic:blipFill>
                  <pic:spPr>
                    <a:xfrm>
                      <a:off x="0" y="0"/>
                      <a:ext cx="2062652" cy="2528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12" w:lineRule="auto"/>
        <w:ind w:firstLine="562" w:firstLineChars="200"/>
        <w:rPr>
          <w:rFonts w:ascii="仿宋" w:hAnsi="仿宋" w:eastAsia="仿宋"/>
          <w:b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>特别提醒：技术支持仅解答考试系统相关的问题；严禁向技术支持透露或咨询与考试内容有关的问题。关于考试资格、考试成绩、合格线等非考试系统问题，考生另行咨询主考单位。</w:t>
      </w:r>
    </w:p>
    <w:p>
      <w:pPr>
        <w:spacing w:line="312" w:lineRule="auto"/>
        <w:ind w:firstLine="560" w:firstLineChars="200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2、客服联系方式：</w:t>
      </w:r>
    </w:p>
    <w:p>
      <w:pPr>
        <w:spacing w:line="312" w:lineRule="auto"/>
        <w:ind w:firstLine="560" w:firstLineChars="200"/>
        <w:rPr>
          <w:sz w:val="30"/>
        </w:rPr>
      </w:pPr>
      <w:r>
        <w:rPr>
          <w:rFonts w:hint="eastAsia" w:ascii="仿宋" w:hAnsi="仿宋" w:eastAsia="仿宋"/>
          <w:sz w:val="28"/>
          <w:szCs w:val="28"/>
        </w:rPr>
        <w:t>客服电话：</w:t>
      </w:r>
      <w:r>
        <w:rPr>
          <w:rFonts w:ascii="仿宋" w:hAnsi="仿宋" w:eastAsia="仿宋" w:cs="仿宋"/>
          <w:sz w:val="30"/>
          <w:szCs w:val="30"/>
        </w:rPr>
        <w:t>400-032-8530</w:t>
      </w:r>
      <w:r>
        <w:rPr>
          <w:rFonts w:hint="eastAsia" w:ascii="仿宋" w:hAnsi="仿宋" w:eastAsia="仿宋" w:cs="仿宋"/>
          <w:sz w:val="30"/>
          <w:szCs w:val="30"/>
        </w:rPr>
        <w:t>（工作时间：每日10:00-20:00）</w:t>
      </w:r>
    </w:p>
    <w:sectPr>
      <w:pgSz w:w="11910" w:h="16840"/>
      <w:pgMar w:top="1520" w:right="1200" w:bottom="280" w:left="16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39341B"/>
    <w:multiLevelType w:val="multilevel"/>
    <w:tmpl w:val="9239341B"/>
    <w:lvl w:ilvl="0" w:tentative="0">
      <w:start w:val="2"/>
      <w:numFmt w:val="decimal"/>
      <w:lvlText w:val="%1."/>
      <w:lvlJc w:val="left"/>
      <w:pPr>
        <w:ind w:left="962" w:hanging="284"/>
        <w:jc w:val="left"/>
      </w:pPr>
      <w:rPr>
        <w:rFonts w:hint="default" w:ascii="仿宋" w:hAnsi="仿宋" w:eastAsia="仿宋" w:cs="仿宋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6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3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9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86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9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99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6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12" w:hanging="284"/>
      </w:pPr>
      <w:rPr>
        <w:rFonts w:hint="default"/>
        <w:lang w:val="zh-CN" w:eastAsia="zh-CN" w:bidi="zh-CN"/>
      </w:rPr>
    </w:lvl>
  </w:abstractNum>
  <w:abstractNum w:abstractNumId="1">
    <w:nsid w:val="B5E306ED"/>
    <w:multiLevelType w:val="multilevel"/>
    <w:tmpl w:val="B5E306ED"/>
    <w:lvl w:ilvl="0" w:tentative="0">
      <w:start w:val="1"/>
      <w:numFmt w:val="decimal"/>
      <w:lvlText w:val="（%1）"/>
      <w:lvlJc w:val="left"/>
      <w:pPr>
        <w:ind w:left="120" w:hanging="707"/>
        <w:jc w:val="left"/>
      </w:pPr>
      <w:rPr>
        <w:rFonts w:hint="default"/>
        <w:b/>
        <w:bCs/>
        <w:spacing w:val="-1"/>
        <w:w w:val="99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7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7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7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7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7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7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7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707"/>
      </w:pPr>
      <w:rPr>
        <w:rFonts w:hint="default"/>
        <w:lang w:val="zh-CN" w:eastAsia="zh-CN" w:bidi="zh-CN"/>
      </w:rPr>
    </w:lvl>
  </w:abstractNum>
  <w:abstractNum w:abstractNumId="2">
    <w:nsid w:val="BF205925"/>
    <w:multiLevelType w:val="multilevel"/>
    <w:tmpl w:val="BF205925"/>
    <w:lvl w:ilvl="0" w:tentative="0">
      <w:start w:val="1"/>
      <w:numFmt w:val="decimal"/>
      <w:lvlText w:val="（%1）"/>
      <w:lvlJc w:val="left"/>
      <w:pPr>
        <w:ind w:left="120" w:hanging="707"/>
        <w:jc w:val="left"/>
      </w:pPr>
      <w:rPr>
        <w:rFonts w:hint="default" w:ascii="仿宋" w:hAnsi="仿宋" w:eastAsia="仿宋" w:cs="仿宋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7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7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7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7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7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7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7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707"/>
      </w:pPr>
      <w:rPr>
        <w:rFonts w:hint="default"/>
        <w:lang w:val="zh-CN" w:eastAsia="zh-CN" w:bidi="zh-CN"/>
      </w:rPr>
    </w:lvl>
  </w:abstractNum>
  <w:abstractNum w:abstractNumId="3">
    <w:nsid w:val="CF092B84"/>
    <w:multiLevelType w:val="multilevel"/>
    <w:tmpl w:val="CF092B84"/>
    <w:lvl w:ilvl="0" w:tentative="0">
      <w:start w:val="1"/>
      <w:numFmt w:val="decimal"/>
      <w:lvlText w:val="（%1）"/>
      <w:lvlJc w:val="left"/>
      <w:pPr>
        <w:ind w:left="120" w:hanging="716"/>
        <w:jc w:val="left"/>
      </w:pPr>
      <w:rPr>
        <w:rFonts w:hint="default" w:ascii="仿宋" w:hAnsi="仿宋" w:eastAsia="仿宋" w:cs="仿宋"/>
        <w:spacing w:val="3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71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71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71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71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71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71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71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716"/>
      </w:pPr>
      <w:rPr>
        <w:rFonts w:hint="default"/>
        <w:lang w:val="zh-CN" w:eastAsia="zh-CN" w:bidi="zh-CN"/>
      </w:rPr>
    </w:lvl>
  </w:abstractNum>
  <w:abstractNum w:abstractNumId="4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962" w:hanging="284"/>
        <w:jc w:val="left"/>
      </w:pPr>
      <w:rPr>
        <w:rFonts w:hint="default" w:ascii="仿宋" w:hAnsi="仿宋" w:eastAsia="仿宋" w:cs="仿宋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6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3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9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86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9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99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6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12" w:hanging="284"/>
      </w:pPr>
      <w:rPr>
        <w:rFonts w:hint="default"/>
        <w:lang w:val="zh-CN" w:eastAsia="zh-CN" w:bidi="zh-CN"/>
      </w:rPr>
    </w:lvl>
  </w:abstractNum>
  <w:abstractNum w:abstractNumId="5">
    <w:nsid w:val="0248C179"/>
    <w:multiLevelType w:val="multilevel"/>
    <w:tmpl w:val="0248C179"/>
    <w:lvl w:ilvl="0" w:tentative="0">
      <w:start w:val="1"/>
      <w:numFmt w:val="decimal"/>
      <w:lvlText w:val="（%1）"/>
      <w:lvlJc w:val="left"/>
      <w:pPr>
        <w:ind w:left="120" w:hanging="707"/>
        <w:jc w:val="left"/>
      </w:pPr>
      <w:rPr>
        <w:rFonts w:hint="default" w:ascii="仿宋" w:hAnsi="仿宋" w:eastAsia="仿宋" w:cs="仿宋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7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7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7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7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7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7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7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707"/>
      </w:pPr>
      <w:rPr>
        <w:rFonts w:hint="default"/>
        <w:lang w:val="zh-CN" w:eastAsia="zh-CN" w:bidi="zh-CN"/>
      </w:rPr>
    </w:lvl>
  </w:abstractNum>
  <w:abstractNum w:abstractNumId="6">
    <w:nsid w:val="03D62ECE"/>
    <w:multiLevelType w:val="multilevel"/>
    <w:tmpl w:val="03D62ECE"/>
    <w:lvl w:ilvl="0" w:tentative="0">
      <w:start w:val="1"/>
      <w:numFmt w:val="lowerLetter"/>
      <w:lvlText w:val="%1."/>
      <w:lvlJc w:val="left"/>
      <w:pPr>
        <w:ind w:left="679" w:hanging="284"/>
        <w:jc w:val="left"/>
      </w:pPr>
      <w:rPr>
        <w:rFonts w:hint="default" w:ascii="仿宋" w:hAnsi="仿宋" w:eastAsia="仿宋" w:cs="仿宋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514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349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83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18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85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687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522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356" w:hanging="284"/>
      </w:pPr>
      <w:rPr>
        <w:rFonts w:hint="default"/>
        <w:lang w:val="zh-CN" w:eastAsia="zh-CN" w:bidi="zh-CN"/>
      </w:rPr>
    </w:lvl>
  </w:abstractNum>
  <w:abstractNum w:abstractNumId="7">
    <w:nsid w:val="25B654F3"/>
    <w:multiLevelType w:val="multilevel"/>
    <w:tmpl w:val="25B654F3"/>
    <w:lvl w:ilvl="0" w:tentative="0">
      <w:start w:val="1"/>
      <w:numFmt w:val="decimal"/>
      <w:lvlText w:val="%1."/>
      <w:lvlJc w:val="left"/>
      <w:pPr>
        <w:ind w:left="962" w:hanging="284"/>
        <w:jc w:val="left"/>
      </w:pPr>
      <w:rPr>
        <w:rFonts w:hint="default" w:ascii="仿宋" w:hAnsi="仿宋" w:eastAsia="仿宋" w:cs="仿宋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766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573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379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86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99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799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606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412" w:hanging="284"/>
      </w:pPr>
      <w:rPr>
        <w:rFonts w:hint="default"/>
        <w:lang w:val="zh-CN" w:eastAsia="zh-CN" w:bidi="zh-CN"/>
      </w:rPr>
    </w:lvl>
  </w:abstractNum>
  <w:abstractNum w:abstractNumId="8">
    <w:nsid w:val="2A8F537B"/>
    <w:multiLevelType w:val="multilevel"/>
    <w:tmpl w:val="2A8F537B"/>
    <w:lvl w:ilvl="0" w:tentative="0">
      <w:start w:val="1"/>
      <w:numFmt w:val="decimal"/>
      <w:lvlText w:val="（%1）"/>
      <w:lvlJc w:val="left"/>
      <w:pPr>
        <w:ind w:left="120" w:hanging="707"/>
        <w:jc w:val="left"/>
      </w:pPr>
      <w:rPr>
        <w:rFonts w:hint="default" w:ascii="仿宋" w:hAnsi="仿宋" w:eastAsia="仿宋" w:cs="仿宋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7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7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7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7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7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7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7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707"/>
      </w:pPr>
      <w:rPr>
        <w:rFonts w:hint="default"/>
        <w:lang w:val="zh-CN" w:eastAsia="zh-CN" w:bidi="zh-CN"/>
      </w:rPr>
    </w:lvl>
  </w:abstractNum>
  <w:abstractNum w:abstractNumId="9">
    <w:nsid w:val="59ADCABA"/>
    <w:multiLevelType w:val="multilevel"/>
    <w:tmpl w:val="59ADCABA"/>
    <w:lvl w:ilvl="0" w:tentative="0">
      <w:start w:val="1"/>
      <w:numFmt w:val="decimal"/>
      <w:lvlText w:val="（%1）"/>
      <w:lvlJc w:val="left"/>
      <w:pPr>
        <w:ind w:left="120" w:hanging="707"/>
        <w:jc w:val="left"/>
      </w:pPr>
      <w:rPr>
        <w:rFonts w:hint="default" w:ascii="仿宋" w:hAnsi="仿宋" w:eastAsia="仿宋" w:cs="仿宋"/>
        <w:spacing w:val="-1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707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707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707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707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707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707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707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707"/>
      </w:pPr>
      <w:rPr>
        <w:rFonts w:hint="default"/>
        <w:lang w:val="zh-CN" w:eastAsia="zh-CN" w:bidi="zh-CN"/>
      </w:rPr>
    </w:lvl>
  </w:abstractNum>
  <w:abstractNum w:abstractNumId="10">
    <w:nsid w:val="72183CF9"/>
    <w:multiLevelType w:val="multilevel"/>
    <w:tmpl w:val="72183CF9"/>
    <w:lvl w:ilvl="0" w:tentative="0">
      <w:start w:val="1"/>
      <w:numFmt w:val="decimal"/>
      <w:lvlText w:val="%1."/>
      <w:lvlJc w:val="left"/>
      <w:pPr>
        <w:ind w:left="120" w:hanging="284"/>
        <w:jc w:val="left"/>
      </w:pPr>
      <w:rPr>
        <w:rFonts w:hint="default" w:ascii="仿宋" w:hAnsi="仿宋" w:eastAsia="仿宋" w:cs="仿宋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010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01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2791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682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57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63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354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244" w:hanging="284"/>
      </w:pPr>
      <w:rPr>
        <w:rFonts w:hint="default"/>
        <w:lang w:val="zh-CN" w:eastAsia="zh-CN" w:bidi="zh-CN"/>
      </w:rPr>
    </w:lvl>
  </w:abstractNum>
  <w:num w:numId="1">
    <w:abstractNumId w:val="4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6"/>
  </w:num>
  <w:num w:numId="7">
    <w:abstractNumId w:val="7"/>
  </w:num>
  <w:num w:numId="8">
    <w:abstractNumId w:val="10"/>
  </w:num>
  <w:num w:numId="9">
    <w:abstractNumId w:val="5"/>
  </w:num>
  <w:num w:numId="10">
    <w:abstractNumId w:val="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c2YWJjYjgxYzk0NzM4NjEzYzU4ODg2NmM1OWU0NjEifQ=="/>
  </w:docVars>
  <w:rsids>
    <w:rsidRoot w:val="00000000"/>
    <w:rsid w:val="75F7375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120" w:firstLine="559"/>
      <w:outlineLvl w:val="1"/>
    </w:pPr>
    <w:rPr>
      <w:rFonts w:ascii="仿宋" w:hAnsi="仿宋" w:eastAsia="仿宋" w:cs="仿宋"/>
      <w:b/>
      <w:bCs/>
      <w:sz w:val="28"/>
      <w:szCs w:val="28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rFonts w:ascii="仿宋" w:hAnsi="仿宋" w:eastAsia="仿宋" w:cs="仿宋"/>
      <w:sz w:val="28"/>
      <w:szCs w:val="28"/>
      <w:lang w:val="zh-CN" w:eastAsia="zh-CN" w:bidi="zh-CN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pPr>
      <w:ind w:left="120" w:firstLine="559"/>
    </w:pPr>
    <w:rPr>
      <w:rFonts w:ascii="仿宋" w:hAnsi="仿宋" w:eastAsia="仿宋" w:cs="仿宋"/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19</Pages>
  <Words>3786</Words>
  <Characters>4250</Characters>
  <TotalTime>2</TotalTime>
  <ScaleCrop>false</ScaleCrop>
  <LinksUpToDate>false</LinksUpToDate>
  <CharactersWithSpaces>4432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2022-07-24T04:46:00Z</dcterms:created>
  <dc:creator>CAREER-0528</dc:creator>
  <cp:lastModifiedBy>文档存本地丢失不负责</cp:lastModifiedBy>
  <dcterms:modified xsi:type="dcterms:W3CDTF">2022-07-24T05:04:11Z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2022-02-28T00:00:00Z</vt:filetime>
  </property>
  <property fmtid="{D5CDD505-2E9C-101B-9397-08002B2CF9AE}" pid="3" name="Creator">
    <vt:lpwstr>WPS 文字</vt:lpwstr>
  </property>
  <property fmtid="{D5CDD505-2E9C-101B-9397-08002B2CF9AE}" pid="4" name="LastSaved">
    <vt:filetime>2022-07-24T00:00:00Z</vt:filetime>
  </property>
  <property fmtid="{D5CDD505-2E9C-101B-9397-08002B2CF9AE}" pid="5" name="KSOProductBuildVer">
    <vt:lpwstr>2052-11.1.0.11875</vt:lpwstr>
  </property>
  <property fmtid="{D5CDD505-2E9C-101B-9397-08002B2CF9AE}" pid="6" name="ICV">
    <vt:lpwstr>4B4F63C35EB14287998898490C8ED0CD</vt:lpwstr>
  </property>
</Properties>
</file>